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80661">
      <w:pPr>
        <w:spacing w:line="240" w:lineRule="auto"/>
        <w:ind w:firstLine="0"/>
        <w:jc w:val="center"/>
      </w:pPr>
      <w:bookmarkStart w:id="5" w:name="_GoBack"/>
      <w:bookmarkEnd w:id="5"/>
      <w:r>
        <w:rPr>
          <w:b w:val="0"/>
          <w:highlight w:val="yellow"/>
        </w:rPr>
        <w:t>[Полное наименование учебного заведения]</w:t>
      </w:r>
    </w:p>
    <w:p w14:paraId="2C602FD3">
      <w:pPr>
        <w:spacing w:line="240" w:lineRule="auto"/>
        <w:ind w:firstLine="0"/>
        <w:jc w:val="center"/>
      </w:pPr>
      <w:r>
        <w:rPr>
          <w:b w:val="0"/>
          <w:highlight w:val="yellow"/>
        </w:rPr>
        <w:t>[Факультет / отделение]</w:t>
      </w:r>
    </w:p>
    <w:p w14:paraId="0BFBEE2A">
      <w:pPr>
        <w:spacing w:line="240" w:lineRule="auto"/>
        <w:ind w:firstLine="0"/>
        <w:jc w:val="center"/>
      </w:pPr>
      <w:r>
        <w:rPr>
          <w:b w:val="0"/>
        </w:rPr>
        <w:t xml:space="preserve">Кафедра </w:t>
      </w:r>
      <w:r>
        <w:rPr>
          <w:b w:val="0"/>
          <w:highlight w:val="yellow"/>
        </w:rPr>
        <w:t>[наименование кафедры / предметно-цикловой комиссии]</w:t>
      </w:r>
    </w:p>
    <w:p w14:paraId="5C0F846E">
      <w:pPr>
        <w:spacing w:line="240" w:lineRule="auto"/>
        <w:ind w:firstLine="0"/>
      </w:pPr>
    </w:p>
    <w:p w14:paraId="5EB3DCEB">
      <w:pPr>
        <w:spacing w:line="240" w:lineRule="auto"/>
        <w:ind w:firstLine="0"/>
      </w:pPr>
    </w:p>
    <w:p w14:paraId="3717684C">
      <w:pPr>
        <w:spacing w:line="240" w:lineRule="auto"/>
        <w:ind w:firstLine="0"/>
      </w:pPr>
    </w:p>
    <w:p w14:paraId="2D1412EB">
      <w:pPr>
        <w:spacing w:line="240" w:lineRule="auto"/>
        <w:ind w:firstLine="0"/>
      </w:pPr>
    </w:p>
    <w:p w14:paraId="5BBBC9D5">
      <w:pPr>
        <w:spacing w:line="240" w:lineRule="auto"/>
        <w:ind w:firstLine="0"/>
      </w:pPr>
    </w:p>
    <w:p w14:paraId="3CE42DD6">
      <w:pPr>
        <w:spacing w:line="240" w:lineRule="auto"/>
        <w:ind w:firstLine="0"/>
      </w:pPr>
    </w:p>
    <w:p w14:paraId="2AF5B020">
      <w:pPr>
        <w:spacing w:line="240" w:lineRule="auto"/>
        <w:ind w:firstLine="0"/>
      </w:pPr>
    </w:p>
    <w:p w14:paraId="20208ADF">
      <w:pPr>
        <w:spacing w:line="240" w:lineRule="auto"/>
        <w:ind w:firstLine="0"/>
      </w:pPr>
    </w:p>
    <w:p w14:paraId="15FD475D">
      <w:pPr>
        <w:spacing w:line="240" w:lineRule="auto"/>
        <w:ind w:firstLine="0"/>
        <w:jc w:val="center"/>
      </w:pPr>
      <w:r>
        <w:rPr>
          <w:b/>
          <w:sz w:val="32"/>
        </w:rPr>
        <w:t>ДОКЛАД</w:t>
      </w:r>
    </w:p>
    <w:p w14:paraId="0A778474">
      <w:pPr>
        <w:spacing w:line="240" w:lineRule="auto"/>
        <w:ind w:firstLine="0"/>
        <w:jc w:val="center"/>
      </w:pPr>
      <w:r>
        <w:rPr>
          <w:b w:val="0"/>
        </w:rPr>
        <w:t>по дисциплине «</w:t>
      </w:r>
      <w:r>
        <w:rPr>
          <w:b w:val="0"/>
          <w:highlight w:val="yellow"/>
        </w:rPr>
        <w:t>[Название дисциплины]</w:t>
      </w:r>
      <w:r>
        <w:rPr>
          <w:b w:val="0"/>
        </w:rPr>
        <w:t>»</w:t>
      </w:r>
    </w:p>
    <w:p w14:paraId="675AD6C8">
      <w:pPr>
        <w:spacing w:line="240" w:lineRule="auto"/>
        <w:ind w:firstLine="0"/>
        <w:jc w:val="center"/>
      </w:pPr>
      <w:r>
        <w:rPr>
          <w:b w:val="0"/>
        </w:rPr>
        <w:t>на тему: «</w:t>
      </w:r>
      <w:r>
        <w:rPr>
          <w:b w:val="0"/>
          <w:highlight w:val="yellow"/>
        </w:rPr>
        <w:t>[Тема доклада]</w:t>
      </w:r>
      <w:r>
        <w:rPr>
          <w:b w:val="0"/>
        </w:rPr>
        <w:t>»</w:t>
      </w:r>
    </w:p>
    <w:p w14:paraId="4166FEB6">
      <w:pPr>
        <w:spacing w:line="240" w:lineRule="auto"/>
        <w:ind w:firstLine="0"/>
      </w:pPr>
    </w:p>
    <w:p w14:paraId="4BDA21E4">
      <w:pPr>
        <w:spacing w:line="240" w:lineRule="auto"/>
        <w:ind w:firstLine="0"/>
      </w:pPr>
    </w:p>
    <w:p w14:paraId="1BB59C2F">
      <w:pPr>
        <w:spacing w:line="240" w:lineRule="auto"/>
        <w:ind w:firstLine="0"/>
      </w:pPr>
    </w:p>
    <w:p w14:paraId="6B4D41FC">
      <w:pPr>
        <w:spacing w:line="240" w:lineRule="auto"/>
        <w:ind w:firstLine="0"/>
      </w:pPr>
    </w:p>
    <w:p w14:paraId="6EC91C23">
      <w:pPr>
        <w:spacing w:line="240" w:lineRule="auto"/>
        <w:ind w:firstLine="0"/>
      </w:pPr>
    </w:p>
    <w:p w14:paraId="224A2B36">
      <w:pPr>
        <w:spacing w:line="240" w:lineRule="auto"/>
        <w:ind w:firstLine="0"/>
      </w:pPr>
    </w:p>
    <w:p w14:paraId="54EAFE3A">
      <w:pPr>
        <w:spacing w:line="240" w:lineRule="auto"/>
        <w:ind w:firstLine="0"/>
      </w:pPr>
    </w:p>
    <w:p w14:paraId="73A2E9FF">
      <w:pPr>
        <w:spacing w:line="240" w:lineRule="auto"/>
        <w:ind w:left="4252" w:firstLine="0"/>
        <w:jc w:val="left"/>
      </w:pPr>
      <w:r>
        <w:rPr>
          <w:b w:val="0"/>
        </w:rPr>
        <w:t xml:space="preserve">Выполнил(а): студент(ка) </w:t>
      </w:r>
      <w:r>
        <w:rPr>
          <w:b w:val="0"/>
          <w:highlight w:val="yellow"/>
        </w:rPr>
        <w:t>[курс]</w:t>
      </w:r>
      <w:r>
        <w:rPr>
          <w:b w:val="0"/>
        </w:rPr>
        <w:t xml:space="preserve"> курса</w:t>
      </w:r>
    </w:p>
    <w:p w14:paraId="6114AABF">
      <w:pPr>
        <w:spacing w:line="240" w:lineRule="auto"/>
        <w:ind w:left="4252" w:firstLine="0"/>
        <w:jc w:val="left"/>
      </w:pPr>
      <w:r>
        <w:rPr>
          <w:b w:val="0"/>
        </w:rPr>
        <w:t xml:space="preserve">группы </w:t>
      </w:r>
      <w:r>
        <w:rPr>
          <w:b w:val="0"/>
          <w:highlight w:val="yellow"/>
        </w:rPr>
        <w:t>[номер группы]</w:t>
      </w:r>
    </w:p>
    <w:p w14:paraId="5DB8D7A4">
      <w:pPr>
        <w:spacing w:line="240" w:lineRule="auto"/>
        <w:ind w:left="4252" w:firstLine="0"/>
        <w:jc w:val="left"/>
      </w:pPr>
      <w:r>
        <w:rPr>
          <w:b w:val="0"/>
          <w:highlight w:val="yellow"/>
        </w:rPr>
        <w:t>[Фамилия Имя Отчество]</w:t>
      </w:r>
    </w:p>
    <w:p w14:paraId="41B329BD">
      <w:pPr>
        <w:spacing w:line="240" w:lineRule="auto"/>
        <w:ind w:left="4252" w:firstLine="0"/>
        <w:jc w:val="left"/>
      </w:pPr>
    </w:p>
    <w:p w14:paraId="016BFC79">
      <w:pPr>
        <w:spacing w:line="240" w:lineRule="auto"/>
        <w:ind w:left="4252" w:firstLine="0"/>
        <w:jc w:val="left"/>
      </w:pPr>
      <w:r>
        <w:rPr>
          <w:b w:val="0"/>
        </w:rPr>
        <w:t xml:space="preserve">Проверил(а): </w:t>
      </w:r>
      <w:r>
        <w:rPr>
          <w:b w:val="0"/>
          <w:highlight w:val="yellow"/>
        </w:rPr>
        <w:t>[должность]</w:t>
      </w:r>
    </w:p>
    <w:p w14:paraId="3B7DFADE">
      <w:pPr>
        <w:spacing w:line="240" w:lineRule="auto"/>
        <w:ind w:left="4252" w:firstLine="0"/>
        <w:jc w:val="left"/>
      </w:pPr>
      <w:r>
        <w:rPr>
          <w:b w:val="0"/>
          <w:highlight w:val="yellow"/>
        </w:rPr>
        <w:t>[Фамилия И. О.]</w:t>
      </w:r>
    </w:p>
    <w:p w14:paraId="26B0BE8A">
      <w:pPr>
        <w:spacing w:line="240" w:lineRule="auto"/>
        <w:ind w:firstLine="0"/>
      </w:pPr>
    </w:p>
    <w:p w14:paraId="06F637D0">
      <w:pPr>
        <w:spacing w:line="240" w:lineRule="auto"/>
        <w:ind w:firstLine="0"/>
      </w:pPr>
    </w:p>
    <w:p w14:paraId="2CF2C96A">
      <w:pPr>
        <w:spacing w:line="240" w:lineRule="auto"/>
        <w:ind w:firstLine="0"/>
      </w:pPr>
    </w:p>
    <w:p w14:paraId="6A6F330A">
      <w:pPr>
        <w:spacing w:line="240" w:lineRule="auto"/>
        <w:ind w:firstLine="0"/>
      </w:pPr>
    </w:p>
    <w:p w14:paraId="00876282">
      <w:pPr>
        <w:spacing w:line="240" w:lineRule="auto"/>
        <w:ind w:firstLine="0"/>
      </w:pPr>
    </w:p>
    <w:p w14:paraId="4DA66700">
      <w:pPr>
        <w:spacing w:line="240" w:lineRule="auto"/>
        <w:ind w:firstLine="0"/>
      </w:pPr>
    </w:p>
    <w:p w14:paraId="7DA5643A">
      <w:pPr>
        <w:spacing w:line="240" w:lineRule="auto"/>
        <w:ind w:firstLine="0"/>
      </w:pPr>
    </w:p>
    <w:p w14:paraId="62E9E357">
      <w:pPr>
        <w:spacing w:line="240" w:lineRule="auto"/>
        <w:ind w:firstLine="0"/>
      </w:pPr>
    </w:p>
    <w:p w14:paraId="171FEDEE">
      <w:pPr>
        <w:spacing w:line="240" w:lineRule="auto"/>
        <w:ind w:firstLine="0"/>
      </w:pPr>
    </w:p>
    <w:p w14:paraId="095A4F17">
      <w:pPr>
        <w:spacing w:line="240" w:lineRule="auto"/>
        <w:ind w:firstLine="0"/>
      </w:pPr>
    </w:p>
    <w:p w14:paraId="39E0BF26">
      <w:pPr>
        <w:spacing w:line="240" w:lineRule="auto"/>
        <w:ind w:firstLine="0"/>
      </w:pPr>
    </w:p>
    <w:p w14:paraId="6B4773F2">
      <w:pPr>
        <w:spacing w:line="240" w:lineRule="auto"/>
        <w:ind w:firstLine="0"/>
      </w:pPr>
    </w:p>
    <w:p w14:paraId="513A33A1">
      <w:pPr>
        <w:spacing w:line="240" w:lineRule="auto"/>
        <w:ind w:firstLine="0"/>
      </w:pPr>
    </w:p>
    <w:p w14:paraId="108540D5">
      <w:pPr>
        <w:spacing w:line="240" w:lineRule="auto"/>
        <w:ind w:firstLine="0"/>
      </w:pPr>
    </w:p>
    <w:p w14:paraId="2E4DB11E">
      <w:pPr>
        <w:spacing w:line="240" w:lineRule="auto"/>
        <w:ind w:firstLine="0"/>
      </w:pPr>
    </w:p>
    <w:p w14:paraId="64DEB5D9">
      <w:pPr>
        <w:spacing w:line="240" w:lineRule="auto"/>
        <w:ind w:firstLine="0"/>
        <w:jc w:val="center"/>
      </w:pPr>
      <w:r>
        <w:rPr>
          <w:b w:val="0"/>
          <w:highlight w:val="yellow"/>
        </w:rPr>
        <w:t>[Город]</w:t>
      </w:r>
      <w:r>
        <w:rPr>
          <w:b w:val="0"/>
        </w:rPr>
        <w:t xml:space="preserve"> </w:t>
      </w:r>
      <w:r>
        <w:rPr>
          <w:b w:val="0"/>
          <w:highlight w:val="yellow"/>
        </w:rPr>
        <w:t>[год]</w:t>
      </w:r>
    </w:p>
    <w:p w14:paraId="7DDE5807">
      <w:r>
        <w:br w:type="page"/>
      </w:r>
    </w:p>
    <w:p w14:paraId="2BF164E2">
      <w:pPr>
        <w:ind w:firstLine="0"/>
        <w:jc w:val="center"/>
      </w:pPr>
      <w:r>
        <w:rPr>
          <w:b/>
        </w:rPr>
        <w:t>СОДЕРЖАНИЕ</w:t>
      </w:r>
    </w:p>
    <w:p w14:paraId="1763FE07">
      <w:pPr>
        <w:pStyle w:val="21"/>
        <w:tabs>
          <w:tab w:val="right" w:leader="dot" w:pos="9355"/>
        </w:tabs>
      </w:pPr>
      <w:r>
        <w:fldChar w:fldCharType="begin"/>
      </w:r>
      <w:r>
        <w:instrText xml:space="preserve">TOC \o "1-2" \h \z \u</w:instrText>
      </w:r>
      <w:r>
        <w:fldChar w:fldCharType="separate"/>
      </w:r>
      <w:r>
        <w:fldChar w:fldCharType="begin"/>
      </w:r>
      <w:r>
        <w:instrText xml:space="preserve"> HYPERLINK \l _Toc31287 </w:instrText>
      </w:r>
      <w:r>
        <w:fldChar w:fldCharType="separate"/>
      </w:r>
      <w:r>
        <w:t>ВВЕДЕНИЕ</w:t>
      </w:r>
      <w:r>
        <w:tab/>
      </w:r>
      <w:r>
        <w:fldChar w:fldCharType="begin"/>
      </w:r>
      <w:r>
        <w:instrText xml:space="preserve"> PAGEREF _Toc31287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50CDE510">
      <w:pPr>
        <w:pStyle w:val="21"/>
        <w:tabs>
          <w:tab w:val="right" w:leader="dot" w:pos="9355"/>
        </w:tabs>
      </w:pPr>
      <w:r>
        <w:fldChar w:fldCharType="begin"/>
      </w:r>
      <w:r>
        <w:instrText xml:space="preserve"> HYPERLINK \l _Toc2815 </w:instrText>
      </w:r>
      <w:r>
        <w:fldChar w:fldCharType="separate"/>
      </w:r>
      <w:r>
        <w:t>1 [Название первого раздела]</w:t>
      </w:r>
      <w:r>
        <w:tab/>
      </w:r>
      <w:r>
        <w:fldChar w:fldCharType="begin"/>
      </w:r>
      <w:r>
        <w:instrText xml:space="preserve"> PAGEREF _Toc2815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5D481D35">
      <w:pPr>
        <w:pStyle w:val="21"/>
        <w:tabs>
          <w:tab w:val="right" w:leader="dot" w:pos="9355"/>
        </w:tabs>
      </w:pPr>
      <w:r>
        <w:fldChar w:fldCharType="begin"/>
      </w:r>
      <w:r>
        <w:instrText xml:space="preserve"> HYPERLINK \l _Toc23786 </w:instrText>
      </w:r>
      <w:r>
        <w:fldChar w:fldCharType="separate"/>
      </w:r>
      <w:r>
        <w:t>2 [Название второго раздела]</w:t>
      </w:r>
      <w:r>
        <w:tab/>
      </w:r>
      <w:r>
        <w:fldChar w:fldCharType="begin"/>
      </w:r>
      <w:r>
        <w:instrText xml:space="preserve"> PAGEREF _Toc23786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0EFBEEE">
      <w:pPr>
        <w:pStyle w:val="21"/>
        <w:tabs>
          <w:tab w:val="right" w:leader="dot" w:pos="9355"/>
        </w:tabs>
      </w:pPr>
      <w:r>
        <w:fldChar w:fldCharType="begin"/>
      </w:r>
      <w:r>
        <w:instrText xml:space="preserve"> HYPERLINK \l _Toc21844 </w:instrText>
      </w:r>
      <w:r>
        <w:fldChar w:fldCharType="separate"/>
      </w:r>
      <w:r>
        <w:t>ЗАКЛЮЧЕНИЕ</w:t>
      </w:r>
      <w:r>
        <w:tab/>
      </w:r>
      <w:r>
        <w:fldChar w:fldCharType="begin"/>
      </w:r>
      <w:r>
        <w:instrText xml:space="preserve"> PAGEREF _Toc21844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4B8AE390">
      <w:pPr>
        <w:pStyle w:val="21"/>
        <w:tabs>
          <w:tab w:val="right" w:leader="dot" w:pos="9355"/>
        </w:tabs>
      </w:pPr>
      <w:r>
        <w:fldChar w:fldCharType="begin"/>
      </w:r>
      <w:r>
        <w:instrText xml:space="preserve"> HYPERLINK \l _Toc28871 </w:instrText>
      </w:r>
      <w:r>
        <w:fldChar w:fldCharType="separate"/>
      </w:r>
      <w:r>
        <w:t>СПИСОК ИСПОЛЬЗОВАННЫХ ИСТОЧНИКОВ</w:t>
      </w:r>
      <w:r>
        <w:tab/>
      </w:r>
      <w:r>
        <w:fldChar w:fldCharType="begin"/>
      </w:r>
      <w:r>
        <w:instrText xml:space="preserve"> PAGEREF _Toc28871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6ADD308">
      <w:pPr>
        <w:ind w:firstLine="0"/>
      </w:pPr>
      <w:r>
        <w:fldChar w:fldCharType="end"/>
      </w:r>
    </w:p>
    <w:p w14:paraId="1B371C5D">
      <w:pPr>
        <w:pStyle w:val="2"/>
        <w:ind w:firstLine="0"/>
        <w:jc w:val="center"/>
      </w:pPr>
      <w:bookmarkStart w:id="0" w:name="_Toc31287"/>
      <w:r>
        <w:rPr>
          <w:b/>
        </w:rPr>
        <w:t>ВВЕДЕНИЕ</w:t>
      </w:r>
      <w:bookmarkEnd w:id="0"/>
    </w:p>
    <w:p w14:paraId="20404C5D">
      <w:r>
        <w:rPr>
          <w:b w:val="0"/>
          <w:highlight w:val="yellow"/>
        </w:rPr>
        <w:t>[Актуальность темы: почему она важна сегодня — 1 абзац.]</w:t>
      </w:r>
    </w:p>
    <w:p w14:paraId="2486CC60">
      <w:r>
        <w:rPr>
          <w:b w:val="0"/>
        </w:rPr>
        <w:t xml:space="preserve">Цель доклада — </w:t>
      </w:r>
      <w:r>
        <w:rPr>
          <w:b w:val="0"/>
          <w:highlight w:val="yellow"/>
        </w:rPr>
        <w:t>[например: рассмотреть …, показать …]</w:t>
      </w:r>
      <w:r>
        <w:rPr>
          <w:b w:val="0"/>
        </w:rPr>
        <w:t>.</w:t>
      </w:r>
    </w:p>
    <w:p w14:paraId="5BBED41E">
      <w:r>
        <w:rPr>
          <w:b w:val="0"/>
        </w:rPr>
        <w:t xml:space="preserve">Задачи: </w:t>
      </w:r>
      <w:r>
        <w:rPr>
          <w:b w:val="0"/>
          <w:highlight w:val="yellow"/>
        </w:rPr>
        <w:t>[1) раскрыть понятие …; 2) рассмотреть …; 3) сделать выводы о …]</w:t>
      </w:r>
      <w:r>
        <w:rPr>
          <w:b w:val="0"/>
        </w:rPr>
        <w:t>.</w:t>
      </w:r>
    </w:p>
    <w:p w14:paraId="3A4F3274">
      <w:pPr>
        <w:pStyle w:val="2"/>
      </w:pPr>
      <w:bookmarkStart w:id="1" w:name="_Toc2815"/>
      <w:r>
        <w:rPr>
          <w:b/>
        </w:rPr>
        <w:t>1 [Название первого раздела]</w:t>
      </w:r>
      <w:bookmarkEnd w:id="1"/>
    </w:p>
    <w:p w14:paraId="104C804A">
      <w:r>
        <w:rPr>
          <w:b w:val="0"/>
          <w:highlight w:val="yellow"/>
        </w:rPr>
        <w:t>[Основные понятия и факты по теме со ссылками на источники [1, с. 12]</w:t>
      </w:r>
      <w:r>
        <w:rPr>
          <w:b w:val="0"/>
        </w:rPr>
        <w:t>. Доклад читают вслух, поэтому пишите короткими понятными предложениями.]</w:t>
      </w:r>
    </w:p>
    <w:p w14:paraId="6304AA7C">
      <w:pPr>
        <w:pStyle w:val="2"/>
      </w:pPr>
      <w:bookmarkStart w:id="2" w:name="_Toc23786"/>
      <w:r>
        <w:rPr>
          <w:b/>
        </w:rPr>
        <w:t>2 [Название второго раздела]</w:t>
      </w:r>
      <w:bookmarkEnd w:id="2"/>
    </w:p>
    <w:p w14:paraId="19CDE4FE">
      <w:r>
        <w:rPr>
          <w:b w:val="0"/>
          <w:highlight w:val="yellow"/>
        </w:rPr>
        <w:t>[Примеры, статистика, сравнение мнений. Если к докладу есть презентация, отметьте, к какому слайду относится абзац: [Слайд 3]</w:t>
      </w:r>
      <w:r>
        <w:rPr>
          <w:b w:val="0"/>
        </w:rPr>
        <w:t>.]</w:t>
      </w:r>
    </w:p>
    <w:p w14:paraId="3ADAD9B6">
      <w:pPr>
        <w:pStyle w:val="2"/>
        <w:ind w:firstLine="0"/>
        <w:jc w:val="center"/>
      </w:pPr>
      <w:bookmarkStart w:id="3" w:name="_Toc21844"/>
      <w:r>
        <w:rPr>
          <w:b/>
        </w:rPr>
        <w:t>ЗАКЛЮЧЕНИЕ</w:t>
      </w:r>
      <w:bookmarkEnd w:id="3"/>
    </w:p>
    <w:p w14:paraId="40D85875">
      <w:r>
        <w:rPr>
          <w:b w:val="0"/>
          <w:highlight w:val="yellow"/>
        </w:rPr>
        <w:t>[Главные выводы — 1–2 абзаца. Ответьте на задачи из введения.]</w:t>
      </w:r>
    </w:p>
    <w:p w14:paraId="78E056DD">
      <w:pPr>
        <w:pStyle w:val="2"/>
        <w:ind w:firstLine="0"/>
        <w:jc w:val="center"/>
      </w:pPr>
      <w:bookmarkStart w:id="4" w:name="_Toc28871"/>
      <w:r>
        <w:rPr>
          <w:b/>
        </w:rPr>
        <w:t>СПИСОК ИСПОЛЬЗОВАННЫХ ИСТОЧНИКОВ</w:t>
      </w:r>
      <w:bookmarkEnd w:id="4"/>
    </w:p>
    <w:p w14:paraId="29F5AE9F">
      <w:r>
        <w:rPr>
          <w:b w:val="0"/>
        </w:rPr>
        <w:t xml:space="preserve">1. </w:t>
      </w:r>
      <w:r>
        <w:rPr>
          <w:b w:val="0"/>
          <w:highlight w:val="yellow"/>
        </w:rPr>
        <w:t>[Фамилия, И. О.]</w:t>
      </w:r>
      <w:r>
        <w:rPr>
          <w:b w:val="0"/>
        </w:rPr>
        <w:t xml:space="preserve"> </w:t>
      </w:r>
      <w:r>
        <w:rPr>
          <w:b w:val="0"/>
          <w:highlight w:val="yellow"/>
        </w:rPr>
        <w:t>[Название книги]</w:t>
      </w:r>
      <w:r>
        <w:rPr>
          <w:b w:val="0"/>
        </w:rPr>
        <w:t xml:space="preserve"> : учебник / </w:t>
      </w:r>
      <w:r>
        <w:rPr>
          <w:b w:val="0"/>
          <w:highlight w:val="yellow"/>
        </w:rPr>
        <w:t>[И. О. Фамилия]</w:t>
      </w:r>
      <w:r>
        <w:rPr>
          <w:b w:val="0"/>
        </w:rPr>
        <w:t xml:space="preserve">. — </w:t>
      </w:r>
      <w:r>
        <w:rPr>
          <w:b w:val="0"/>
          <w:highlight w:val="yellow"/>
        </w:rPr>
        <w:t>[Город]</w:t>
      </w:r>
      <w:r>
        <w:rPr>
          <w:b w:val="0"/>
        </w:rPr>
        <w:t xml:space="preserve"> : </w:t>
      </w:r>
      <w:r>
        <w:rPr>
          <w:b w:val="0"/>
          <w:highlight w:val="yellow"/>
        </w:rPr>
        <w:t>[Издательство]</w:t>
      </w:r>
      <w:r>
        <w:rPr>
          <w:b w:val="0"/>
        </w:rPr>
        <w:t xml:space="preserve">, </w:t>
      </w:r>
      <w:r>
        <w:rPr>
          <w:b w:val="0"/>
          <w:highlight w:val="yellow"/>
        </w:rPr>
        <w:t>[год]</w:t>
      </w:r>
      <w:r>
        <w:rPr>
          <w:b w:val="0"/>
        </w:rPr>
        <w:t xml:space="preserve">. — </w:t>
      </w:r>
      <w:r>
        <w:rPr>
          <w:b w:val="0"/>
          <w:highlight w:val="yellow"/>
        </w:rPr>
        <w:t>[число]</w:t>
      </w:r>
      <w:r>
        <w:rPr>
          <w:b w:val="0"/>
        </w:rPr>
        <w:t xml:space="preserve"> с.</w:t>
      </w:r>
    </w:p>
    <w:p w14:paraId="27653D0B">
      <w:r>
        <w:rPr>
          <w:b w:val="0"/>
        </w:rPr>
        <w:t xml:space="preserve">2. </w:t>
      </w:r>
      <w:r>
        <w:rPr>
          <w:b w:val="0"/>
          <w:highlight w:val="yellow"/>
        </w:rPr>
        <w:t>[Фамилия, И. О.]</w:t>
      </w:r>
      <w:r>
        <w:rPr>
          <w:b w:val="0"/>
        </w:rPr>
        <w:t xml:space="preserve"> </w:t>
      </w:r>
      <w:r>
        <w:rPr>
          <w:b w:val="0"/>
          <w:highlight w:val="yellow"/>
        </w:rPr>
        <w:t>[Название статьи]</w:t>
      </w:r>
      <w:r>
        <w:rPr>
          <w:b w:val="0"/>
        </w:rPr>
        <w:t xml:space="preserve"> / </w:t>
      </w:r>
      <w:r>
        <w:rPr>
          <w:b w:val="0"/>
          <w:highlight w:val="yellow"/>
        </w:rPr>
        <w:t>[И. О. Фамилия]</w:t>
      </w:r>
      <w:r>
        <w:rPr>
          <w:b w:val="0"/>
        </w:rPr>
        <w:t xml:space="preserve"> // </w:t>
      </w:r>
      <w:r>
        <w:rPr>
          <w:b w:val="0"/>
          <w:highlight w:val="yellow"/>
        </w:rPr>
        <w:t>[Название журнала]</w:t>
      </w:r>
      <w:r>
        <w:rPr>
          <w:b w:val="0"/>
        </w:rPr>
        <w:t xml:space="preserve">. — </w:t>
      </w:r>
      <w:r>
        <w:rPr>
          <w:b w:val="0"/>
          <w:highlight w:val="yellow"/>
        </w:rPr>
        <w:t>[год]</w:t>
      </w:r>
      <w:r>
        <w:rPr>
          <w:b w:val="0"/>
        </w:rPr>
        <w:t xml:space="preserve">. — № </w:t>
      </w:r>
      <w:r>
        <w:rPr>
          <w:b w:val="0"/>
          <w:highlight w:val="yellow"/>
        </w:rPr>
        <w:t>[номер]</w:t>
      </w:r>
      <w:r>
        <w:rPr>
          <w:b w:val="0"/>
        </w:rPr>
        <w:t xml:space="preserve">. — С. </w:t>
      </w:r>
      <w:r>
        <w:rPr>
          <w:b w:val="0"/>
          <w:highlight w:val="yellow"/>
        </w:rPr>
        <w:t>[страницы]</w:t>
      </w:r>
      <w:r>
        <w:rPr>
          <w:b w:val="0"/>
        </w:rPr>
        <w:t>.</w:t>
      </w:r>
    </w:p>
    <w:p w14:paraId="70B9F5E7">
      <w:r>
        <w:rPr>
          <w:b w:val="0"/>
        </w:rPr>
        <w:t xml:space="preserve">3. </w:t>
      </w:r>
      <w:r>
        <w:rPr>
          <w:b w:val="0"/>
          <w:highlight w:val="yellow"/>
        </w:rPr>
        <w:t>[Название сайта]</w:t>
      </w:r>
      <w:r>
        <w:rPr>
          <w:b w:val="0"/>
        </w:rPr>
        <w:t xml:space="preserve"> : </w:t>
      </w:r>
      <w:r>
        <w:rPr>
          <w:b w:val="0"/>
          <w:highlight w:val="yellow"/>
        </w:rPr>
        <w:t>[сайт]</w:t>
      </w:r>
      <w:r>
        <w:rPr>
          <w:b w:val="0"/>
        </w:rPr>
        <w:t xml:space="preserve">. — URL: </w:t>
      </w:r>
      <w:r>
        <w:rPr>
          <w:b w:val="0"/>
          <w:highlight w:val="yellow"/>
        </w:rPr>
        <w:t>[адрес]</w:t>
      </w:r>
      <w:r>
        <w:rPr>
          <w:b w:val="0"/>
        </w:rPr>
        <w:t xml:space="preserve"> (дата обращения: </w:t>
      </w:r>
      <w:r>
        <w:rPr>
          <w:b w:val="0"/>
          <w:highlight w:val="yellow"/>
        </w:rPr>
        <w:t>[дд.мм.гггг]</w:t>
      </w:r>
      <w:r>
        <w:rPr>
          <w:b w:val="0"/>
        </w:rPr>
        <w:t>).</w:t>
      </w:r>
    </w:p>
    <w:sectPr>
      <w:footerReference r:id="rId5" w:type="default"/>
      <w:pgSz w:w="11906" w:h="16838"/>
      <w:pgMar w:top="1134" w:right="850" w:bottom="1134" w:left="1701" w:header="72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A3EBC">
    <w:pPr>
      <w:pStyle w:val="27"/>
      <w:ind w:firstLine="0"/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9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8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AC3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  <w:ind w:firstLine="709"/>
      <w:jc w:val="both"/>
    </w:pPr>
    <w:rPr>
      <w:rFonts w:ascii="Times New Roman" w:hAnsi="Times New Roman" w:eastAsia="Times New Roman" w:cs="Times New Roman"/>
      <w:sz w:val="28"/>
      <w:szCs w:val="22"/>
      <w:lang w:val="en-US" w:eastAsia="en-US" w:bidi="ar-SA"/>
    </w:rPr>
  </w:style>
  <w:style w:type="paragraph" w:styleId="2">
    <w:name w:val="heading 1"/>
    <w:basedOn w:val="1"/>
    <w:next w:val="1"/>
    <w:link w:val="41"/>
    <w:qFormat/>
    <w:uiPriority w:val="9"/>
    <w:pPr>
      <w:keepNext/>
      <w:keepLines/>
      <w:pageBreakBefore/>
      <w:spacing w:before="0" w:after="240" w:line="360" w:lineRule="auto"/>
      <w:ind w:firstLine="709"/>
      <w:jc w:val="left"/>
      <w:outlineLvl w:val="0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3">
    <w:name w:val="heading 2"/>
    <w:basedOn w:val="1"/>
    <w:next w:val="1"/>
    <w:link w:val="42"/>
    <w:unhideWhenUsed/>
    <w:qFormat/>
    <w:uiPriority w:val="9"/>
    <w:pPr>
      <w:keepNext/>
      <w:keepLines/>
      <w:pageBreakBefore w:val="0"/>
      <w:spacing w:before="0" w:after="240" w:line="360" w:lineRule="auto"/>
      <w:ind w:firstLine="709"/>
      <w:jc w:val="left"/>
      <w:outlineLvl w:val="1"/>
    </w:pPr>
    <w:rPr>
      <w:rFonts w:ascii="Times New Roman" w:hAnsi="Times New Roman" w:eastAsia="Times New Roman" w:cs="Times New Roman"/>
      <w:b/>
      <w:bCs/>
      <w:sz w:val="28"/>
      <w:szCs w:val="26"/>
    </w:rPr>
  </w:style>
  <w:style w:type="paragraph" w:styleId="4">
    <w:name w:val="heading 3"/>
    <w:basedOn w:val="1"/>
    <w:next w:val="1"/>
    <w:link w:val="4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8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8"/>
    <w:unhideWhenUsed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7"/>
    <w:unhideWhenUsed/>
    <w:uiPriority w:val="99"/>
    <w:pPr>
      <w:spacing w:after="120"/>
    </w:pPr>
  </w:style>
  <w:style w:type="paragraph" w:styleId="21">
    <w:name w:val="toc 1"/>
    <w:basedOn w:val="1"/>
    <w:next w:val="1"/>
    <w:semiHidden/>
    <w:unhideWhenUsed/>
    <w:uiPriority w:val="39"/>
  </w:style>
  <w:style w:type="paragraph" w:styleId="22">
    <w:name w:val="macro"/>
    <w:link w:val="50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3">
    <w:name w:val="List Bullet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26">
    <w:name w:val="Title"/>
    <w:basedOn w:val="1"/>
    <w:next w:val="1"/>
    <w:link w:val="44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7">
    <w:name w:val="footer"/>
    <w:basedOn w:val="1"/>
    <w:link w:val="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List Number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9">
    <w:name w:val="List Number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0">
    <w:name w:val="List"/>
    <w:basedOn w:val="1"/>
    <w:unhideWhenUsed/>
    <w:uiPriority w:val="99"/>
    <w:pPr>
      <w:ind w:left="360" w:hanging="360"/>
      <w:contextualSpacing/>
    </w:pPr>
  </w:style>
  <w:style w:type="paragraph" w:styleId="31">
    <w:name w:val="Body Text 3"/>
    <w:basedOn w:val="1"/>
    <w:link w:val="49"/>
    <w:unhideWhenUsed/>
    <w:uiPriority w:val="99"/>
    <w:pPr>
      <w:spacing w:after="120"/>
    </w:pPr>
    <w:rPr>
      <w:sz w:val="16"/>
      <w:szCs w:val="16"/>
    </w:rPr>
  </w:style>
  <w:style w:type="paragraph" w:styleId="32">
    <w:name w:val="Subtitle"/>
    <w:basedOn w:val="1"/>
    <w:next w:val="1"/>
    <w:link w:val="4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3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4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5">
    <w:name w:val="List 2"/>
    <w:basedOn w:val="1"/>
    <w:unhideWhenUsed/>
    <w:uiPriority w:val="99"/>
    <w:pPr>
      <w:ind w:left="720" w:hanging="360"/>
      <w:contextualSpacing/>
    </w:pPr>
  </w:style>
  <w:style w:type="paragraph" w:styleId="36">
    <w:name w:val="List 3"/>
    <w:basedOn w:val="1"/>
    <w:unhideWhenUsed/>
    <w:uiPriority w:val="99"/>
    <w:pPr>
      <w:ind w:left="1080" w:hanging="360"/>
      <w:contextualSpacing/>
    </w:pPr>
  </w:style>
  <w:style w:type="table" w:styleId="37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8">
    <w:name w:val="Header Char"/>
    <w:basedOn w:val="11"/>
    <w:link w:val="19"/>
    <w:qFormat/>
    <w:uiPriority w:val="99"/>
  </w:style>
  <w:style w:type="character" w:customStyle="1" w:styleId="39">
    <w:name w:val="Footer Char"/>
    <w:basedOn w:val="11"/>
    <w:link w:val="27"/>
    <w:qFormat/>
    <w:uiPriority w:val="99"/>
  </w:style>
  <w:style w:type="paragraph" w:styleId="40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1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2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3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4">
    <w:name w:val="Title Char"/>
    <w:basedOn w:val="11"/>
    <w:link w:val="2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5">
    <w:name w:val="Subtitle Char"/>
    <w:basedOn w:val="11"/>
    <w:link w:val="3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6">
    <w:name w:val="List Paragraph"/>
    <w:basedOn w:val="1"/>
    <w:qFormat/>
    <w:uiPriority w:val="34"/>
    <w:pPr>
      <w:ind w:left="720"/>
      <w:contextualSpacing/>
    </w:pPr>
  </w:style>
  <w:style w:type="character" w:customStyle="1" w:styleId="47">
    <w:name w:val="Body Text Char"/>
    <w:basedOn w:val="11"/>
    <w:link w:val="20"/>
    <w:uiPriority w:val="99"/>
  </w:style>
  <w:style w:type="character" w:customStyle="1" w:styleId="48">
    <w:name w:val="Body Text 2 Char"/>
    <w:basedOn w:val="11"/>
    <w:link w:val="16"/>
    <w:uiPriority w:val="99"/>
  </w:style>
  <w:style w:type="character" w:customStyle="1" w:styleId="49">
    <w:name w:val="Body Text 3 Char"/>
    <w:basedOn w:val="11"/>
    <w:link w:val="31"/>
    <w:uiPriority w:val="99"/>
    <w:rPr>
      <w:sz w:val="16"/>
      <w:szCs w:val="16"/>
    </w:rPr>
  </w:style>
  <w:style w:type="character" w:customStyle="1" w:styleId="50">
    <w:name w:val="Macro Text Char"/>
    <w:basedOn w:val="11"/>
    <w:link w:val="22"/>
    <w:uiPriority w:val="99"/>
    <w:rPr>
      <w:rFonts w:ascii="Courier" w:hAnsi="Courier"/>
      <w:sz w:val="20"/>
      <w:szCs w:val="20"/>
    </w:rPr>
  </w:style>
  <w:style w:type="paragraph" w:styleId="51">
    <w:name w:val="Quote"/>
    <w:basedOn w:val="1"/>
    <w:next w:val="1"/>
    <w:link w:val="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Quote Char"/>
    <w:basedOn w:val="11"/>
    <w:link w:val="51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3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4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5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6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7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8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9">
    <w:name w:val="Intense Quote"/>
    <w:basedOn w:val="1"/>
    <w:next w:val="1"/>
    <w:link w:val="60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Intense Quote Char"/>
    <w:basedOn w:val="11"/>
    <w:link w:val="59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1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2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3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4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5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6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7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8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2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3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4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6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123</cp:lastModifiedBy>
  <dcterms:modified xsi:type="dcterms:W3CDTF">2026-10-05T12:26:11Z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846597DDBE8E4B8C8B637F1370ADCE0A_12</vt:lpwstr>
  </property>
</Properties>
</file>