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C61D77">
      <w:pPr>
        <w:spacing w:line="240" w:lineRule="auto"/>
        <w:ind w:firstLine="0"/>
        <w:jc w:val="center"/>
      </w:pPr>
      <w:bookmarkStart w:id="10" w:name="_GoBack"/>
      <w:bookmarkEnd w:id="10"/>
      <w:r>
        <w:rPr>
          <w:b w:val="0"/>
        </w:rPr>
        <w:t>Министерство науки и высшего образования Российской Федерации</w:t>
      </w:r>
    </w:p>
    <w:p w14:paraId="3314F18E">
      <w:pPr>
        <w:spacing w:line="240" w:lineRule="auto"/>
        <w:ind w:firstLine="0"/>
        <w:jc w:val="center"/>
      </w:pPr>
      <w:r>
        <w:rPr>
          <w:b w:val="0"/>
          <w:highlight w:val="yellow"/>
        </w:rPr>
        <w:t>[Полное наименование образовательной организации]</w:t>
      </w:r>
    </w:p>
    <w:p w14:paraId="3FB7C8BB">
      <w:pPr>
        <w:spacing w:line="240" w:lineRule="auto"/>
        <w:ind w:firstLine="0"/>
        <w:jc w:val="center"/>
      </w:pPr>
    </w:p>
    <w:p w14:paraId="45D1D383">
      <w:pPr>
        <w:spacing w:line="240" w:lineRule="auto"/>
        <w:ind w:firstLine="0"/>
        <w:jc w:val="center"/>
      </w:pPr>
      <w:r>
        <w:rPr>
          <w:b w:val="0"/>
          <w:highlight w:val="yellow"/>
        </w:rPr>
        <w:t>[Институт / факультет]</w:t>
      </w:r>
    </w:p>
    <w:p w14:paraId="4835BB08">
      <w:pPr>
        <w:spacing w:line="240" w:lineRule="auto"/>
        <w:ind w:firstLine="0"/>
        <w:jc w:val="center"/>
      </w:pPr>
      <w:r>
        <w:rPr>
          <w:b w:val="0"/>
        </w:rPr>
        <w:t xml:space="preserve">Кафедра </w:t>
      </w:r>
      <w:r>
        <w:rPr>
          <w:b w:val="0"/>
          <w:highlight w:val="yellow"/>
        </w:rPr>
        <w:t>[наименование кафедры]</w:t>
      </w:r>
    </w:p>
    <w:p w14:paraId="2CE01713">
      <w:pPr>
        <w:spacing w:line="240" w:lineRule="auto"/>
        <w:ind w:firstLine="0"/>
      </w:pPr>
    </w:p>
    <w:p w14:paraId="3C1C6FAB">
      <w:pPr>
        <w:spacing w:line="240" w:lineRule="auto"/>
        <w:ind w:firstLine="0"/>
      </w:pPr>
    </w:p>
    <w:p w14:paraId="6C7ADC7B">
      <w:pPr>
        <w:spacing w:line="240" w:lineRule="auto"/>
        <w:ind w:firstLine="0"/>
      </w:pPr>
    </w:p>
    <w:p w14:paraId="3167163B">
      <w:pPr>
        <w:spacing w:line="240" w:lineRule="auto"/>
        <w:ind w:firstLine="0"/>
      </w:pPr>
    </w:p>
    <w:p w14:paraId="1FEA6633">
      <w:pPr>
        <w:spacing w:line="240" w:lineRule="auto"/>
        <w:ind w:firstLine="0"/>
      </w:pPr>
    </w:p>
    <w:p w14:paraId="3A4B434F">
      <w:pPr>
        <w:spacing w:line="240" w:lineRule="auto"/>
        <w:ind w:firstLine="0"/>
      </w:pPr>
    </w:p>
    <w:p w14:paraId="2D26F414">
      <w:pPr>
        <w:spacing w:line="240" w:lineRule="auto"/>
        <w:ind w:firstLine="0"/>
        <w:jc w:val="center"/>
      </w:pPr>
      <w:r>
        <w:rPr>
          <w:b/>
        </w:rPr>
        <w:t>КУРСОВАЯ РАБОТА</w:t>
      </w:r>
    </w:p>
    <w:p w14:paraId="75262D3B">
      <w:pPr>
        <w:spacing w:line="240" w:lineRule="auto"/>
        <w:ind w:firstLine="0"/>
        <w:jc w:val="center"/>
      </w:pPr>
      <w:r>
        <w:rPr>
          <w:b w:val="0"/>
        </w:rPr>
        <w:t>по дисциплине «</w:t>
      </w:r>
      <w:r>
        <w:rPr>
          <w:b w:val="0"/>
          <w:highlight w:val="yellow"/>
        </w:rPr>
        <w:t>[Название дисциплины]</w:t>
      </w:r>
      <w:r>
        <w:rPr>
          <w:b w:val="0"/>
        </w:rPr>
        <w:t>»</w:t>
      </w:r>
    </w:p>
    <w:p w14:paraId="0B14F0BC">
      <w:pPr>
        <w:spacing w:line="240" w:lineRule="auto"/>
        <w:ind w:firstLine="0"/>
        <w:jc w:val="center"/>
      </w:pPr>
      <w:r>
        <w:rPr>
          <w:b w:val="0"/>
        </w:rPr>
        <w:t>на тему: «</w:t>
      </w:r>
      <w:r>
        <w:rPr>
          <w:b w:val="0"/>
          <w:highlight w:val="yellow"/>
        </w:rPr>
        <w:t>[Тема курсовой работы]</w:t>
      </w:r>
      <w:r>
        <w:rPr>
          <w:b w:val="0"/>
        </w:rPr>
        <w:t>»</w:t>
      </w:r>
    </w:p>
    <w:p w14:paraId="666B2148">
      <w:pPr>
        <w:spacing w:line="240" w:lineRule="auto"/>
        <w:ind w:firstLine="0"/>
      </w:pPr>
    </w:p>
    <w:p w14:paraId="46FE747A">
      <w:pPr>
        <w:spacing w:line="240" w:lineRule="auto"/>
        <w:ind w:firstLine="0"/>
      </w:pPr>
    </w:p>
    <w:p w14:paraId="305401AD">
      <w:pPr>
        <w:spacing w:line="240" w:lineRule="auto"/>
        <w:ind w:firstLine="0"/>
      </w:pPr>
    </w:p>
    <w:p w14:paraId="7257C0D0">
      <w:pPr>
        <w:spacing w:line="240" w:lineRule="auto"/>
        <w:ind w:firstLine="0"/>
      </w:pPr>
    </w:p>
    <w:p w14:paraId="4230CA00">
      <w:pPr>
        <w:spacing w:line="240" w:lineRule="auto"/>
        <w:ind w:firstLine="0"/>
      </w:pPr>
    </w:p>
    <w:p w14:paraId="6B356CE1">
      <w:pPr>
        <w:spacing w:line="240" w:lineRule="auto"/>
        <w:ind w:left="4252" w:firstLine="0"/>
        <w:jc w:val="left"/>
      </w:pPr>
      <w:r>
        <w:rPr>
          <w:b w:val="0"/>
        </w:rPr>
        <w:t xml:space="preserve">Выполнил(а): студент(ка) </w:t>
      </w:r>
      <w:r>
        <w:rPr>
          <w:b w:val="0"/>
          <w:highlight w:val="yellow"/>
        </w:rPr>
        <w:t>[курс]</w:t>
      </w:r>
      <w:r>
        <w:rPr>
          <w:b w:val="0"/>
        </w:rPr>
        <w:t xml:space="preserve"> курса</w:t>
      </w:r>
    </w:p>
    <w:p w14:paraId="01FCC103">
      <w:pPr>
        <w:spacing w:line="240" w:lineRule="auto"/>
        <w:ind w:left="4252" w:firstLine="0"/>
        <w:jc w:val="left"/>
      </w:pPr>
      <w:r>
        <w:rPr>
          <w:b w:val="0"/>
        </w:rPr>
        <w:t xml:space="preserve">группы </w:t>
      </w:r>
      <w:r>
        <w:rPr>
          <w:b w:val="0"/>
          <w:highlight w:val="yellow"/>
        </w:rPr>
        <w:t>[номер группы]</w:t>
      </w:r>
    </w:p>
    <w:p w14:paraId="340E849A">
      <w:pPr>
        <w:spacing w:line="240" w:lineRule="auto"/>
        <w:ind w:left="4252" w:firstLine="0"/>
        <w:jc w:val="left"/>
      </w:pPr>
      <w:r>
        <w:rPr>
          <w:b w:val="0"/>
          <w:highlight w:val="yellow"/>
        </w:rPr>
        <w:t>[Фамилия И. О.]</w:t>
      </w:r>
      <w:r>
        <w:rPr>
          <w:b w:val="0"/>
        </w:rPr>
        <w:t xml:space="preserve"> ______________</w:t>
      </w:r>
    </w:p>
    <w:p w14:paraId="3D83CF35">
      <w:pPr>
        <w:spacing w:line="240" w:lineRule="auto"/>
        <w:ind w:left="4252" w:firstLine="0"/>
        <w:jc w:val="left"/>
      </w:pPr>
    </w:p>
    <w:p w14:paraId="6ADF9E85">
      <w:pPr>
        <w:spacing w:line="240" w:lineRule="auto"/>
        <w:ind w:left="4252" w:firstLine="0"/>
        <w:jc w:val="left"/>
      </w:pPr>
      <w:r>
        <w:rPr>
          <w:b w:val="0"/>
        </w:rPr>
        <w:t xml:space="preserve">Руководитель: </w:t>
      </w:r>
      <w:r>
        <w:rPr>
          <w:b w:val="0"/>
          <w:highlight w:val="yellow"/>
        </w:rPr>
        <w:t>[учёная степень, должность]</w:t>
      </w:r>
    </w:p>
    <w:p w14:paraId="28DAED62">
      <w:pPr>
        <w:spacing w:line="240" w:lineRule="auto"/>
        <w:ind w:left="4252" w:firstLine="0"/>
        <w:jc w:val="left"/>
      </w:pPr>
      <w:r>
        <w:rPr>
          <w:b w:val="0"/>
          <w:highlight w:val="yellow"/>
        </w:rPr>
        <w:t>[Фамилия И. О.]</w:t>
      </w:r>
      <w:r>
        <w:rPr>
          <w:b w:val="0"/>
        </w:rPr>
        <w:t xml:space="preserve"> ______________</w:t>
      </w:r>
    </w:p>
    <w:p w14:paraId="70D349FE">
      <w:pPr>
        <w:spacing w:line="240" w:lineRule="auto"/>
        <w:ind w:left="4252" w:firstLine="0"/>
        <w:jc w:val="left"/>
      </w:pPr>
    </w:p>
    <w:p w14:paraId="7E18D755">
      <w:pPr>
        <w:spacing w:line="240" w:lineRule="auto"/>
        <w:ind w:left="4252" w:firstLine="0"/>
        <w:jc w:val="left"/>
      </w:pPr>
      <w:r>
        <w:rPr>
          <w:b w:val="0"/>
        </w:rPr>
        <w:t>Оценка: ______________</w:t>
      </w:r>
    </w:p>
    <w:p w14:paraId="3AFC610C">
      <w:pPr>
        <w:spacing w:line="240" w:lineRule="auto"/>
        <w:ind w:left="4252" w:firstLine="0"/>
        <w:jc w:val="left"/>
      </w:pPr>
      <w:r>
        <w:rPr>
          <w:b w:val="0"/>
        </w:rPr>
        <w:t>Дата защиты: «___» __________ 20__ г.</w:t>
      </w:r>
    </w:p>
    <w:p w14:paraId="330BC80E">
      <w:pPr>
        <w:spacing w:line="240" w:lineRule="auto"/>
        <w:ind w:firstLine="0"/>
      </w:pPr>
    </w:p>
    <w:p w14:paraId="59B7F9D8">
      <w:pPr>
        <w:spacing w:line="240" w:lineRule="auto"/>
        <w:ind w:firstLine="0"/>
      </w:pPr>
    </w:p>
    <w:p w14:paraId="7262074F">
      <w:pPr>
        <w:spacing w:line="240" w:lineRule="auto"/>
        <w:ind w:firstLine="0"/>
      </w:pPr>
    </w:p>
    <w:p w14:paraId="2B196D6E">
      <w:pPr>
        <w:spacing w:line="240" w:lineRule="auto"/>
        <w:ind w:firstLine="0"/>
      </w:pPr>
    </w:p>
    <w:p w14:paraId="5C107307">
      <w:pPr>
        <w:spacing w:line="240" w:lineRule="auto"/>
        <w:ind w:firstLine="0"/>
      </w:pPr>
    </w:p>
    <w:p w14:paraId="78F410DC">
      <w:pPr>
        <w:spacing w:line="240" w:lineRule="auto"/>
        <w:ind w:firstLine="0"/>
        <w:jc w:val="center"/>
      </w:pPr>
      <w:r>
        <w:rPr>
          <w:b w:val="0"/>
          <w:highlight w:val="yellow"/>
        </w:rPr>
        <w:t>[Город]</w:t>
      </w:r>
      <w:r>
        <w:rPr>
          <w:b w:val="0"/>
        </w:rPr>
        <w:t xml:space="preserve"> </w:t>
      </w:r>
      <w:r>
        <w:rPr>
          <w:b w:val="0"/>
          <w:highlight w:val="yellow"/>
        </w:rPr>
        <w:t>[год]</w:t>
      </w:r>
    </w:p>
    <w:p w14:paraId="121FE1C9">
      <w:r>
        <w:br w:type="page"/>
      </w:r>
    </w:p>
    <w:p w14:paraId="7D14840F">
      <w:pPr>
        <w:ind w:firstLine="0"/>
        <w:jc w:val="center"/>
      </w:pPr>
      <w:r>
        <w:rPr>
          <w:b/>
        </w:rPr>
        <w:t>СОДЕРЖАНИЕ</w:t>
      </w:r>
    </w:p>
    <w:p w14:paraId="6C316C6E">
      <w:pPr>
        <w:pStyle w:val="21"/>
        <w:tabs>
          <w:tab w:val="right" w:leader="dot" w:pos="9355"/>
        </w:tabs>
      </w:pPr>
      <w:r>
        <w:fldChar w:fldCharType="begin"/>
      </w:r>
      <w:r>
        <w:instrText xml:space="preserve">TOC \o "1-2" \h \z \u</w:instrText>
      </w:r>
      <w:r>
        <w:fldChar w:fldCharType="separate"/>
      </w:r>
      <w:r>
        <w:fldChar w:fldCharType="begin"/>
      </w:r>
      <w:r>
        <w:instrText xml:space="preserve"> HYPERLINK \l _Toc5578 </w:instrText>
      </w:r>
      <w:r>
        <w:fldChar w:fldCharType="separate"/>
      </w:r>
      <w:r>
        <w:t>ВВЕДЕНИЕ</w:t>
      </w:r>
      <w:r>
        <w:tab/>
      </w:r>
      <w:r>
        <w:fldChar w:fldCharType="begin"/>
      </w:r>
      <w:r>
        <w:instrText xml:space="preserve"> PAGEREF _Toc5578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201D0A54">
      <w:pPr>
        <w:pStyle w:val="21"/>
        <w:tabs>
          <w:tab w:val="right" w:leader="dot" w:pos="9355"/>
        </w:tabs>
      </w:pPr>
      <w:r>
        <w:fldChar w:fldCharType="begin"/>
      </w:r>
      <w:r>
        <w:instrText xml:space="preserve"> HYPERLINK \l _Toc19052 </w:instrText>
      </w:r>
      <w:r>
        <w:fldChar w:fldCharType="separate"/>
      </w:r>
      <w:r>
        <w:t>1 [Название первой главы — теоретической]</w:t>
      </w:r>
      <w:r>
        <w:tab/>
      </w:r>
      <w:r>
        <w:fldChar w:fldCharType="begin"/>
      </w:r>
      <w:r>
        <w:instrText xml:space="preserve"> PAGEREF _Toc19052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2D9497EB">
      <w:pPr>
        <w:pStyle w:val="23"/>
        <w:tabs>
          <w:tab w:val="right" w:leader="dot" w:pos="9355"/>
        </w:tabs>
      </w:pPr>
      <w:r>
        <w:fldChar w:fldCharType="begin"/>
      </w:r>
      <w:r>
        <w:instrText xml:space="preserve"> HYPERLINK \l _Toc31459 </w:instrText>
      </w:r>
      <w:r>
        <w:fldChar w:fldCharType="separate"/>
      </w:r>
      <w:r>
        <w:t>1.1 [Название параграфа]</w:t>
      </w:r>
      <w:r>
        <w:tab/>
      </w:r>
      <w:r>
        <w:fldChar w:fldCharType="begin"/>
      </w:r>
      <w:r>
        <w:instrText xml:space="preserve"> PAGEREF _Toc31459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4C252FFC">
      <w:pPr>
        <w:pStyle w:val="23"/>
        <w:tabs>
          <w:tab w:val="right" w:leader="dot" w:pos="9355"/>
        </w:tabs>
      </w:pPr>
      <w:r>
        <w:fldChar w:fldCharType="begin"/>
      </w:r>
      <w:r>
        <w:instrText xml:space="preserve"> HYPERLINK \l _Toc28308 </w:instrText>
      </w:r>
      <w:r>
        <w:fldChar w:fldCharType="separate"/>
      </w:r>
      <w:r>
        <w:t>1.2 [Название параграфа]</w:t>
      </w:r>
      <w:r>
        <w:tab/>
      </w:r>
      <w:r>
        <w:fldChar w:fldCharType="begin"/>
      </w:r>
      <w:r>
        <w:instrText xml:space="preserve"> PAGEREF _Toc28308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51A36238">
      <w:pPr>
        <w:pStyle w:val="21"/>
        <w:tabs>
          <w:tab w:val="right" w:leader="dot" w:pos="9355"/>
        </w:tabs>
      </w:pPr>
      <w:r>
        <w:fldChar w:fldCharType="begin"/>
      </w:r>
      <w:r>
        <w:instrText xml:space="preserve"> HYPERLINK \l _Toc29618 </w:instrText>
      </w:r>
      <w:r>
        <w:fldChar w:fldCharType="separate"/>
      </w:r>
      <w:r>
        <w:t>2 [Название второй главы — практической]</w:t>
      </w:r>
      <w:r>
        <w:tab/>
      </w:r>
      <w:r>
        <w:fldChar w:fldCharType="begin"/>
      </w:r>
      <w:r>
        <w:instrText xml:space="preserve"> PAGEREF _Toc29618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23745368">
      <w:pPr>
        <w:pStyle w:val="23"/>
        <w:tabs>
          <w:tab w:val="right" w:leader="dot" w:pos="9355"/>
        </w:tabs>
      </w:pPr>
      <w:r>
        <w:fldChar w:fldCharType="begin"/>
      </w:r>
      <w:r>
        <w:instrText xml:space="preserve"> HYPERLINK \l _Toc13688 </w:instrText>
      </w:r>
      <w:r>
        <w:fldChar w:fldCharType="separate"/>
      </w:r>
      <w:r>
        <w:t>2.1 [Название параграфа]</w:t>
      </w:r>
      <w:r>
        <w:tab/>
      </w:r>
      <w:r>
        <w:fldChar w:fldCharType="begin"/>
      </w:r>
      <w:r>
        <w:instrText xml:space="preserve"> PAGEREF _Toc13688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106959A4">
      <w:pPr>
        <w:pStyle w:val="23"/>
        <w:tabs>
          <w:tab w:val="right" w:leader="dot" w:pos="9355"/>
        </w:tabs>
      </w:pPr>
      <w:r>
        <w:fldChar w:fldCharType="begin"/>
      </w:r>
      <w:r>
        <w:instrText xml:space="preserve"> HYPERLINK \l _Toc26556 </w:instrText>
      </w:r>
      <w:r>
        <w:fldChar w:fldCharType="separate"/>
      </w:r>
      <w:r>
        <w:t>2.2 [Название параграфа]</w:t>
      </w:r>
      <w:r>
        <w:tab/>
      </w:r>
      <w:r>
        <w:fldChar w:fldCharType="begin"/>
      </w:r>
      <w:r>
        <w:instrText xml:space="preserve"> PAGEREF _Toc26556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1CF5035">
      <w:pPr>
        <w:pStyle w:val="21"/>
        <w:tabs>
          <w:tab w:val="right" w:leader="dot" w:pos="9355"/>
        </w:tabs>
      </w:pPr>
      <w:r>
        <w:fldChar w:fldCharType="begin"/>
      </w:r>
      <w:r>
        <w:instrText xml:space="preserve"> HYPERLINK \l _Toc26973 </w:instrText>
      </w:r>
      <w:r>
        <w:fldChar w:fldCharType="separate"/>
      </w:r>
      <w:r>
        <w:t>ЗАКЛЮЧЕНИЕ</w:t>
      </w:r>
      <w:r>
        <w:tab/>
      </w:r>
      <w:r>
        <w:fldChar w:fldCharType="begin"/>
      </w:r>
      <w:r>
        <w:instrText xml:space="preserve"> PAGEREF _Toc26973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16E76294">
      <w:pPr>
        <w:pStyle w:val="21"/>
        <w:tabs>
          <w:tab w:val="right" w:leader="dot" w:pos="9355"/>
        </w:tabs>
      </w:pPr>
      <w:r>
        <w:fldChar w:fldCharType="begin"/>
      </w:r>
      <w:r>
        <w:instrText xml:space="preserve"> HYPERLINK \l _Toc23967 </w:instrText>
      </w:r>
      <w:r>
        <w:fldChar w:fldCharType="separate"/>
      </w:r>
      <w:r>
        <w:t>СПИСОК ИСПОЛЬЗОВАННЫХ ИСТОЧНИКОВ</w:t>
      </w:r>
      <w:r>
        <w:tab/>
      </w:r>
      <w:r>
        <w:fldChar w:fldCharType="begin"/>
      </w:r>
      <w:r>
        <w:instrText xml:space="preserve"> PAGEREF _Toc23967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07D8EBD">
      <w:pPr>
        <w:pStyle w:val="21"/>
        <w:tabs>
          <w:tab w:val="right" w:leader="dot" w:pos="9355"/>
        </w:tabs>
      </w:pPr>
      <w:r>
        <w:fldChar w:fldCharType="begin"/>
      </w:r>
      <w:r>
        <w:instrText xml:space="preserve"> HYPERLINK \l _Toc3605 </w:instrText>
      </w:r>
      <w:r>
        <w:fldChar w:fldCharType="separate"/>
      </w:r>
      <w:r>
        <w:t>ПРИЛОЖЕНИЕ А</w:t>
      </w:r>
      <w:r>
        <w:tab/>
      </w:r>
      <w:r>
        <w:fldChar w:fldCharType="begin"/>
      </w:r>
      <w:r>
        <w:instrText xml:space="preserve"> PAGEREF _Toc3605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722EBF5">
      <w:pPr>
        <w:ind w:firstLine="0"/>
      </w:pPr>
      <w:r>
        <w:fldChar w:fldCharType="end"/>
      </w:r>
    </w:p>
    <w:p w14:paraId="2825C13F">
      <w:pPr>
        <w:pStyle w:val="2"/>
        <w:ind w:firstLine="0"/>
        <w:jc w:val="center"/>
      </w:pPr>
      <w:bookmarkStart w:id="0" w:name="_Toc5578"/>
      <w:r>
        <w:rPr>
          <w:b/>
        </w:rPr>
        <w:t>ВВЕДЕНИЕ</w:t>
      </w:r>
      <w:bookmarkEnd w:id="0"/>
    </w:p>
    <w:p w14:paraId="57B1FC36">
      <w:r>
        <w:rPr>
          <w:b w:val="0"/>
        </w:rPr>
        <w:t xml:space="preserve">Актуальность темы исследования обусловлена </w:t>
      </w:r>
      <w:r>
        <w:rPr>
          <w:b w:val="0"/>
          <w:highlight w:val="yellow"/>
        </w:rPr>
        <w:t>[почему тема важна сейчас: изменения законодательства, статистика, практическая проблема]</w:t>
      </w:r>
      <w:r>
        <w:rPr>
          <w:b w:val="0"/>
        </w:rPr>
        <w:t>.</w:t>
      </w:r>
    </w:p>
    <w:p w14:paraId="3EBBED4E">
      <w:r>
        <w:rPr>
          <w:b w:val="0"/>
        </w:rPr>
        <w:t xml:space="preserve">Цель работы — </w:t>
      </w:r>
      <w:r>
        <w:rPr>
          <w:b w:val="0"/>
          <w:highlight w:val="yellow"/>
        </w:rPr>
        <w:t>[сформулируйте цель: изучить / проанализировать / разработать …]</w:t>
      </w:r>
      <w:r>
        <w:rPr>
          <w:b w:val="0"/>
        </w:rPr>
        <w:t>.</w:t>
      </w:r>
    </w:p>
    <w:p w14:paraId="1A4D42B1">
      <w:r>
        <w:rPr>
          <w:b w:val="0"/>
        </w:rPr>
        <w:t>Для достижения цели поставлены следующие задачи:</w:t>
      </w:r>
    </w:p>
    <w:p w14:paraId="67517115">
      <w:r>
        <w:rPr>
          <w:b w:val="0"/>
        </w:rPr>
        <w:t xml:space="preserve">1) </w:t>
      </w:r>
      <w:r>
        <w:rPr>
          <w:b w:val="0"/>
          <w:highlight w:val="yellow"/>
        </w:rPr>
        <w:t>[изучить теоретические основы …]</w:t>
      </w:r>
      <w:r>
        <w:rPr>
          <w:b w:val="0"/>
        </w:rPr>
        <w:t>;</w:t>
      </w:r>
    </w:p>
    <w:p w14:paraId="4A63D970">
      <w:r>
        <w:rPr>
          <w:b w:val="0"/>
        </w:rPr>
        <w:t xml:space="preserve">2) </w:t>
      </w:r>
      <w:r>
        <w:rPr>
          <w:b w:val="0"/>
          <w:highlight w:val="yellow"/>
        </w:rPr>
        <w:t>[проанализировать …]</w:t>
      </w:r>
      <w:r>
        <w:rPr>
          <w:b w:val="0"/>
        </w:rPr>
        <w:t>;</w:t>
      </w:r>
    </w:p>
    <w:p w14:paraId="0B4CEE84">
      <w:r>
        <w:rPr>
          <w:b w:val="0"/>
        </w:rPr>
        <w:t xml:space="preserve">3) </w:t>
      </w:r>
      <w:r>
        <w:rPr>
          <w:b w:val="0"/>
          <w:highlight w:val="yellow"/>
        </w:rPr>
        <w:t>[разработать рекомендации по …]</w:t>
      </w:r>
      <w:r>
        <w:rPr>
          <w:b w:val="0"/>
        </w:rPr>
        <w:t>.</w:t>
      </w:r>
    </w:p>
    <w:p w14:paraId="4451E05C">
      <w:r>
        <w:rPr>
          <w:b w:val="0"/>
        </w:rPr>
        <w:t xml:space="preserve">Объект исследования — </w:t>
      </w:r>
      <w:r>
        <w:rPr>
          <w:b w:val="0"/>
          <w:highlight w:val="yellow"/>
        </w:rPr>
        <w:t>[что изучается]</w:t>
      </w:r>
      <w:r>
        <w:rPr>
          <w:b w:val="0"/>
        </w:rPr>
        <w:t xml:space="preserve">. Предмет исследования — </w:t>
      </w:r>
      <w:r>
        <w:rPr>
          <w:b w:val="0"/>
          <w:highlight w:val="yellow"/>
        </w:rPr>
        <w:t>[какая сторона объекта изучается]</w:t>
      </w:r>
      <w:r>
        <w:rPr>
          <w:b w:val="0"/>
        </w:rPr>
        <w:t>.</w:t>
      </w:r>
    </w:p>
    <w:p w14:paraId="6BACCE94">
      <w:r>
        <w:rPr>
          <w:b w:val="0"/>
        </w:rPr>
        <w:t xml:space="preserve">Методы исследования: </w:t>
      </w:r>
      <w:r>
        <w:rPr>
          <w:b w:val="0"/>
          <w:highlight w:val="yellow"/>
        </w:rPr>
        <w:t>[анализ и синтез, сравнение, анализ документов, статистический анализ …]</w:t>
      </w:r>
      <w:r>
        <w:rPr>
          <w:b w:val="0"/>
        </w:rPr>
        <w:t>.</w:t>
      </w:r>
    </w:p>
    <w:p w14:paraId="00A7CABE">
      <w:r>
        <w:rPr>
          <w:b w:val="0"/>
        </w:rPr>
        <w:t>Работа состоит из введения, двух глав, заключения, списка использованных источников и приложения.</w:t>
      </w:r>
    </w:p>
    <w:p w14:paraId="619BCA0D">
      <w:pPr>
        <w:pStyle w:val="2"/>
      </w:pPr>
      <w:bookmarkStart w:id="1" w:name="_Toc19052"/>
      <w:r>
        <w:rPr>
          <w:b/>
        </w:rPr>
        <w:t>1 [Название первой главы — теоретической]</w:t>
      </w:r>
      <w:bookmarkEnd w:id="1"/>
    </w:p>
    <w:p w14:paraId="2C8EE47B">
      <w:pPr>
        <w:pStyle w:val="3"/>
      </w:pPr>
      <w:bookmarkStart w:id="2" w:name="_Toc31459"/>
      <w:r>
        <w:rPr>
          <w:b/>
        </w:rPr>
        <w:t>1.1 [Название параграфа]</w:t>
      </w:r>
      <w:bookmarkEnd w:id="2"/>
    </w:p>
    <w:p w14:paraId="2812FC03">
      <w:r>
        <w:rPr>
          <w:b w:val="0"/>
          <w:highlight w:val="yellow"/>
        </w:rPr>
        <w:t>[Текст параграфа. Ссылка на источник оформляется в квадратных скобках: [1, с. 23]</w:t>
      </w:r>
      <w:r>
        <w:rPr>
          <w:b w:val="0"/>
        </w:rPr>
        <w:t>.]</w:t>
      </w:r>
    </w:p>
    <w:p w14:paraId="5FA2967A">
      <w:pPr>
        <w:pStyle w:val="3"/>
      </w:pPr>
      <w:bookmarkStart w:id="3" w:name="_Toc28308"/>
      <w:r>
        <w:rPr>
          <w:b/>
        </w:rPr>
        <w:t>1.2 [Название параграфа]</w:t>
      </w:r>
      <w:bookmarkEnd w:id="3"/>
    </w:p>
    <w:p w14:paraId="1882C4D1">
      <w:r>
        <w:rPr>
          <w:b w:val="0"/>
          <w:highlight w:val="yellow"/>
        </w:rPr>
        <w:t>[Текст параграфа.]</w:t>
      </w:r>
    </w:p>
    <w:p w14:paraId="471EC080">
      <w:r>
        <w:rPr>
          <w:b w:val="0"/>
        </w:rPr>
        <w:t xml:space="preserve">Выводы по главе 1: </w:t>
      </w:r>
      <w:r>
        <w:rPr>
          <w:b w:val="0"/>
          <w:highlight w:val="yellow"/>
        </w:rPr>
        <w:t>[кратко — к каким результатам пришли в главе]</w:t>
      </w:r>
      <w:r>
        <w:rPr>
          <w:b w:val="0"/>
        </w:rPr>
        <w:t>.</w:t>
      </w:r>
    </w:p>
    <w:p w14:paraId="3BED9766">
      <w:pPr>
        <w:pStyle w:val="2"/>
      </w:pPr>
      <w:bookmarkStart w:id="4" w:name="_Toc29618"/>
      <w:r>
        <w:rPr>
          <w:b/>
        </w:rPr>
        <w:t>2 [Название второй главы — практической]</w:t>
      </w:r>
      <w:bookmarkEnd w:id="4"/>
    </w:p>
    <w:p w14:paraId="283A2D31">
      <w:pPr>
        <w:pStyle w:val="3"/>
      </w:pPr>
      <w:bookmarkStart w:id="5" w:name="_Toc13688"/>
      <w:r>
        <w:rPr>
          <w:b/>
        </w:rPr>
        <w:t>2.1 [Название параграфа]</w:t>
      </w:r>
      <w:bookmarkEnd w:id="5"/>
    </w:p>
    <w:p w14:paraId="28B28A55">
      <w:r>
        <w:rPr>
          <w:b w:val="0"/>
        </w:rPr>
        <w:t>Показатели деятельности организации приведены в таблице 1.</w:t>
      </w:r>
    </w:p>
    <w:p w14:paraId="390781D1">
      <w:pPr>
        <w:pStyle w:val="166"/>
        <w:jc w:val="left"/>
      </w:pPr>
      <w:r>
        <w:rPr>
          <w:b w:val="0"/>
        </w:rPr>
        <w:t xml:space="preserve">Таблица 1 — </w:t>
      </w:r>
      <w:r>
        <w:rPr>
          <w:b w:val="0"/>
          <w:highlight w:val="yellow"/>
        </w:rPr>
        <w:t>[Название таблицы]</w:t>
      </w:r>
    </w:p>
    <w:tbl>
      <w:tblPr>
        <w:tblStyle w:val="3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9"/>
        <w:gridCol w:w="2339"/>
        <w:gridCol w:w="2339"/>
        <w:gridCol w:w="2339"/>
      </w:tblGrid>
      <w:tr w14:paraId="53EC9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</w:tcPr>
          <w:p w14:paraId="4065EFFE">
            <w:pPr>
              <w:pStyle w:val="167"/>
            </w:pPr>
            <w:r>
              <w:t>Показатель</w:t>
            </w:r>
          </w:p>
        </w:tc>
        <w:tc>
          <w:tcPr>
            <w:tcW w:w="2339" w:type="dxa"/>
          </w:tcPr>
          <w:p w14:paraId="7EB521BB">
            <w:pPr>
              <w:pStyle w:val="167"/>
            </w:pPr>
            <w:r>
              <w:rPr>
                <w:highlight w:val="yellow"/>
              </w:rPr>
              <w:t>[2023]</w:t>
            </w:r>
          </w:p>
        </w:tc>
        <w:tc>
          <w:tcPr>
            <w:tcW w:w="2339" w:type="dxa"/>
          </w:tcPr>
          <w:p w14:paraId="1D42141A">
            <w:pPr>
              <w:pStyle w:val="167"/>
            </w:pPr>
            <w:r>
              <w:rPr>
                <w:highlight w:val="yellow"/>
              </w:rPr>
              <w:t>[2024]</w:t>
            </w:r>
          </w:p>
        </w:tc>
        <w:tc>
          <w:tcPr>
            <w:tcW w:w="2339" w:type="dxa"/>
          </w:tcPr>
          <w:p w14:paraId="4B6DBB82">
            <w:pPr>
              <w:pStyle w:val="167"/>
            </w:pPr>
            <w:r>
              <w:rPr>
                <w:highlight w:val="yellow"/>
              </w:rPr>
              <w:t>[2025]</w:t>
            </w:r>
          </w:p>
        </w:tc>
      </w:tr>
      <w:tr w14:paraId="0DF71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</w:tcPr>
          <w:p w14:paraId="237DE717">
            <w:pPr>
              <w:pStyle w:val="167"/>
            </w:pPr>
            <w:r>
              <w:rPr>
                <w:highlight w:val="yellow"/>
              </w:rPr>
              <w:t>[Выручка, тыс. руб.]</w:t>
            </w:r>
          </w:p>
        </w:tc>
        <w:tc>
          <w:tcPr>
            <w:tcW w:w="2339" w:type="dxa"/>
          </w:tcPr>
          <w:p w14:paraId="4ED270C7">
            <w:pPr>
              <w:pStyle w:val="167"/>
            </w:pPr>
          </w:p>
        </w:tc>
        <w:tc>
          <w:tcPr>
            <w:tcW w:w="2339" w:type="dxa"/>
          </w:tcPr>
          <w:p w14:paraId="2AC8EBC4">
            <w:pPr>
              <w:pStyle w:val="167"/>
            </w:pPr>
          </w:p>
        </w:tc>
        <w:tc>
          <w:tcPr>
            <w:tcW w:w="2339" w:type="dxa"/>
          </w:tcPr>
          <w:p w14:paraId="7B65E4B0">
            <w:pPr>
              <w:pStyle w:val="167"/>
            </w:pPr>
          </w:p>
        </w:tc>
      </w:tr>
      <w:tr w14:paraId="549EF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</w:tcPr>
          <w:p w14:paraId="5CEBAAC3">
            <w:pPr>
              <w:pStyle w:val="167"/>
            </w:pPr>
            <w:r>
              <w:rPr>
                <w:highlight w:val="yellow"/>
              </w:rPr>
              <w:t>[Прибыль от продаж, тыс. руб.]</w:t>
            </w:r>
          </w:p>
        </w:tc>
        <w:tc>
          <w:tcPr>
            <w:tcW w:w="2339" w:type="dxa"/>
          </w:tcPr>
          <w:p w14:paraId="0EE02CB6">
            <w:pPr>
              <w:pStyle w:val="167"/>
            </w:pPr>
          </w:p>
        </w:tc>
        <w:tc>
          <w:tcPr>
            <w:tcW w:w="2339" w:type="dxa"/>
          </w:tcPr>
          <w:p w14:paraId="559C7606">
            <w:pPr>
              <w:pStyle w:val="167"/>
            </w:pPr>
          </w:p>
        </w:tc>
        <w:tc>
          <w:tcPr>
            <w:tcW w:w="2339" w:type="dxa"/>
          </w:tcPr>
          <w:p w14:paraId="20DA5B35">
            <w:pPr>
              <w:pStyle w:val="167"/>
            </w:pPr>
          </w:p>
        </w:tc>
      </w:tr>
      <w:tr w14:paraId="23314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</w:tcPr>
          <w:p w14:paraId="6F8440EA">
            <w:pPr>
              <w:pStyle w:val="167"/>
            </w:pPr>
            <w:r>
              <w:rPr>
                <w:highlight w:val="yellow"/>
              </w:rPr>
              <w:t>[Рентабельность продаж, %]</w:t>
            </w:r>
          </w:p>
        </w:tc>
        <w:tc>
          <w:tcPr>
            <w:tcW w:w="2339" w:type="dxa"/>
          </w:tcPr>
          <w:p w14:paraId="07B441B2">
            <w:pPr>
              <w:pStyle w:val="167"/>
            </w:pPr>
          </w:p>
        </w:tc>
        <w:tc>
          <w:tcPr>
            <w:tcW w:w="2339" w:type="dxa"/>
          </w:tcPr>
          <w:p w14:paraId="25A2F68A">
            <w:pPr>
              <w:pStyle w:val="167"/>
            </w:pPr>
          </w:p>
        </w:tc>
        <w:tc>
          <w:tcPr>
            <w:tcW w:w="2339" w:type="dxa"/>
          </w:tcPr>
          <w:p w14:paraId="7E6A00F7">
            <w:pPr>
              <w:pStyle w:val="167"/>
            </w:pPr>
          </w:p>
        </w:tc>
      </w:tr>
    </w:tbl>
    <w:p w14:paraId="1F06634B"/>
    <w:p w14:paraId="0E22F417">
      <w:r>
        <w:rPr>
          <w:b w:val="0"/>
        </w:rPr>
        <w:t xml:space="preserve">Структура </w:t>
      </w:r>
      <w:r>
        <w:rPr>
          <w:b w:val="0"/>
          <w:highlight w:val="yellow"/>
        </w:rPr>
        <w:t>[чего]</w:t>
      </w:r>
      <w:r>
        <w:rPr>
          <w:b w:val="0"/>
        </w:rPr>
        <w:t xml:space="preserve"> показана на рисунке 1.</w:t>
      </w:r>
    </w:p>
    <w:p w14:paraId="65DC30A2">
      <w:pPr>
        <w:ind w:firstLine="0"/>
        <w:jc w:val="center"/>
      </w:pPr>
      <w:r>
        <w:rPr>
          <w:b w:val="0"/>
          <w:highlight w:val="yellow"/>
        </w:rPr>
        <w:t>[Место для рисунка: Вставка → Рисунок или Диаграмма]</w:t>
      </w:r>
    </w:p>
    <w:p w14:paraId="439D9AB8">
      <w:pPr>
        <w:pStyle w:val="166"/>
        <w:jc w:val="center"/>
      </w:pPr>
      <w:r>
        <w:rPr>
          <w:b w:val="0"/>
        </w:rPr>
        <w:t xml:space="preserve">Рисунок 1 — </w:t>
      </w:r>
      <w:r>
        <w:rPr>
          <w:b w:val="0"/>
          <w:highlight w:val="yellow"/>
        </w:rPr>
        <w:t>[Название рисунка]</w:t>
      </w:r>
    </w:p>
    <w:p w14:paraId="5B86C24F">
      <w:r>
        <w:rPr>
          <w:b w:val="0"/>
        </w:rPr>
        <w:t>Рентабельность продаж рассчитывается по формуле (1):</w:t>
      </w:r>
    </w:p>
    <w:p w14:paraId="5838C412">
      <w:pPr>
        <w:tabs>
          <w:tab w:val="center" w:pos="4677"/>
          <w:tab w:val="right" w:pos="9354"/>
        </w:tabs>
        <w:ind w:firstLine="0"/>
      </w:pPr>
      <w:r>
        <w:tab/>
      </w:r>
      <w:r>
        <w:t>R = П / В · 100 %,</w:t>
      </w:r>
      <w:r>
        <w:tab/>
      </w:r>
      <w:r>
        <w:t>(1)</w:t>
      </w:r>
    </w:p>
    <w:p w14:paraId="7F50F92A">
      <w:pPr>
        <w:ind w:firstLine="0"/>
      </w:pPr>
      <w:r>
        <w:rPr>
          <w:b w:val="0"/>
        </w:rPr>
        <w:t>где R — рентабельность продаж, %;</w:t>
      </w:r>
    </w:p>
    <w:p w14:paraId="17895DEE">
      <w:pPr>
        <w:ind w:firstLine="425"/>
      </w:pPr>
      <w:r>
        <w:rPr>
          <w:b w:val="0"/>
        </w:rPr>
        <w:t>П — прибыль от продаж, тыс. руб.;</w:t>
      </w:r>
    </w:p>
    <w:p w14:paraId="71FE46D9">
      <w:pPr>
        <w:ind w:firstLine="425"/>
      </w:pPr>
      <w:r>
        <w:rPr>
          <w:b w:val="0"/>
        </w:rPr>
        <w:t>В — выручка, тыс. руб.</w:t>
      </w:r>
    </w:p>
    <w:p w14:paraId="78841484">
      <w:pPr>
        <w:pStyle w:val="3"/>
      </w:pPr>
      <w:bookmarkStart w:id="6" w:name="_Toc26556"/>
      <w:r>
        <w:rPr>
          <w:b/>
        </w:rPr>
        <w:t>2.2 [Название параграфа]</w:t>
      </w:r>
      <w:bookmarkEnd w:id="6"/>
    </w:p>
    <w:p w14:paraId="4EABCA7F">
      <w:r>
        <w:rPr>
          <w:b w:val="0"/>
          <w:highlight w:val="yellow"/>
        </w:rPr>
        <w:t>[Текст параграфа.]</w:t>
      </w:r>
    </w:p>
    <w:p w14:paraId="1234C21C">
      <w:r>
        <w:rPr>
          <w:b w:val="0"/>
        </w:rPr>
        <w:t xml:space="preserve">Выводы по главе 2: </w:t>
      </w:r>
      <w:r>
        <w:rPr>
          <w:b w:val="0"/>
          <w:highlight w:val="yellow"/>
        </w:rPr>
        <w:t>[кратко — результаты анализа и предложения]</w:t>
      </w:r>
      <w:r>
        <w:rPr>
          <w:b w:val="0"/>
        </w:rPr>
        <w:t>.</w:t>
      </w:r>
    </w:p>
    <w:p w14:paraId="0D9DCE55">
      <w:pPr>
        <w:pStyle w:val="2"/>
        <w:ind w:firstLine="0"/>
        <w:jc w:val="center"/>
      </w:pPr>
      <w:bookmarkStart w:id="7" w:name="_Toc26973"/>
      <w:r>
        <w:rPr>
          <w:b/>
        </w:rPr>
        <w:t>ЗАКЛЮЧЕНИЕ</w:t>
      </w:r>
      <w:bookmarkEnd w:id="7"/>
    </w:p>
    <w:p w14:paraId="4B929EE7">
      <w:r>
        <w:rPr>
          <w:b w:val="0"/>
          <w:highlight w:val="yellow"/>
        </w:rPr>
        <w:t>[Кратко: что сделано по каждой задаче из введения, какие выводы получены, достигнута ли цель.]</w:t>
      </w:r>
    </w:p>
    <w:p w14:paraId="46C4CEEB">
      <w:pPr>
        <w:pStyle w:val="2"/>
        <w:ind w:firstLine="0"/>
        <w:jc w:val="center"/>
      </w:pPr>
      <w:bookmarkStart w:id="8" w:name="_Toc23967"/>
      <w:r>
        <w:rPr>
          <w:b/>
        </w:rPr>
        <w:t>СПИСОК ИСПОЛЬЗОВАННЫХ ИСТОЧНИКОВ</w:t>
      </w:r>
      <w:bookmarkEnd w:id="8"/>
    </w:p>
    <w:p w14:paraId="0F7EBB56">
      <w:pPr>
        <w:ind w:left="0" w:firstLine="0"/>
      </w:pPr>
      <w:r>
        <w:rPr>
          <w:b w:val="0"/>
        </w:rPr>
        <w:t xml:space="preserve">1. </w:t>
      </w:r>
      <w:r>
        <w:rPr>
          <w:highlight w:val="yellow"/>
        </w:rPr>
        <w:t>Об образовании в Российской Федерации : Федеральный закон от 29.12.2012 № 273-ФЗ : [принят Государственной думой 21 декабря 2012 года : одобрен Советом Федерации 26 декабря 2012 года]. — Текст : электронный // КонсультантПлюс : справочная правовая система. — URL: https://www.consultant.ru (дата обращения: 01.10.2026).</w:t>
      </w:r>
    </w:p>
    <w:p w14:paraId="6DDE9B70">
      <w:pPr>
        <w:ind w:left="0" w:firstLine="0"/>
      </w:pPr>
      <w:r>
        <w:rPr>
          <w:b w:val="0"/>
        </w:rPr>
        <w:t xml:space="preserve">2. </w:t>
      </w:r>
      <w:r>
        <w:rPr>
          <w:highlight w:val="yellow"/>
        </w:rPr>
        <w:t>Иванов, И. И. Основы менеджмента : учебник / И. И. Иванов. — 3-е изд., перераб. и доп. — Москва : Юрайт, 2024. — 320 с.</w:t>
      </w:r>
    </w:p>
    <w:p w14:paraId="251A6303">
      <w:pPr>
        <w:ind w:left="0" w:firstLine="0"/>
      </w:pPr>
      <w:r>
        <w:rPr>
          <w:b w:val="0"/>
        </w:rPr>
        <w:t xml:space="preserve">3. </w:t>
      </w:r>
      <w:r>
        <w:rPr>
          <w:highlight w:val="yellow"/>
        </w:rPr>
        <w:t>Петров, А. А. Экономика организации : учебное пособие / А. А. Петров, Б. Б. Сидорова. — Москва : ИНФРА-М, 2023. — 256 с.</w:t>
      </w:r>
    </w:p>
    <w:p w14:paraId="63D7CA76">
      <w:pPr>
        <w:ind w:left="0" w:firstLine="0"/>
      </w:pPr>
      <w:r>
        <w:rPr>
          <w:b w:val="0"/>
        </w:rPr>
        <w:t xml:space="preserve">4. </w:t>
      </w:r>
      <w:r>
        <w:rPr>
          <w:highlight w:val="yellow"/>
        </w:rPr>
        <w:t>Смирнова, Е. В. Цифровые инструменты в управлении персоналом / Е. В. Смирнова // Вестник университета. — 2025. — № 3. — С. 45–52.</w:t>
      </w:r>
    </w:p>
    <w:p w14:paraId="692F329F">
      <w:pPr>
        <w:ind w:firstLine="0"/>
      </w:pPr>
      <w:r>
        <w:rPr>
          <w:b w:val="0"/>
          <w:sz w:val="22"/>
        </w:rPr>
        <w:t>Примеры условные: замените их своими источниками. Составить записи по ГОСТ Р 7.0.100-2018 можно в генераторе списка литературы на сайте.</w:t>
      </w:r>
    </w:p>
    <w:p w14:paraId="63FF00E6">
      <w:pPr>
        <w:pStyle w:val="2"/>
        <w:ind w:firstLine="0"/>
        <w:jc w:val="center"/>
      </w:pPr>
      <w:bookmarkStart w:id="9" w:name="_Toc3605"/>
      <w:r>
        <w:rPr>
          <w:b/>
        </w:rPr>
        <w:t>ПРИЛОЖЕНИЕ А</w:t>
      </w:r>
      <w:bookmarkEnd w:id="9"/>
    </w:p>
    <w:p w14:paraId="5521D94B">
      <w:pPr>
        <w:ind w:firstLine="0"/>
        <w:jc w:val="center"/>
      </w:pPr>
      <w:r>
        <w:rPr>
          <w:b/>
          <w:highlight w:val="yellow"/>
        </w:rPr>
        <w:t>[Название приложения]</w:t>
      </w:r>
    </w:p>
    <w:p w14:paraId="6CE9B612">
      <w:r>
        <w:rPr>
          <w:b w:val="0"/>
          <w:highlight w:val="yellow"/>
        </w:rPr>
        <w:t>[Содержание приложения: документы, большие таблицы, анкеты.]</w:t>
      </w:r>
    </w:p>
    <w:sectPr>
      <w:footerReference r:id="rId5" w:type="default"/>
      <w:pgSz w:w="11906" w:h="16838"/>
      <w:pgMar w:top="1134" w:right="850" w:bottom="1134" w:left="1701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92997D">
    <w:pPr>
      <w:pStyle w:val="28"/>
      <w:ind w:firstLine="0"/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6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260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pacing w:before="0" w:after="0" w:line="360" w:lineRule="auto"/>
      <w:ind w:firstLine="709"/>
      <w:jc w:val="both"/>
    </w:pPr>
    <w:rPr>
      <w:rFonts w:ascii="Times New Roman" w:hAnsi="Times New Roman" w:eastAsia="Times New Roman" w:cs="Times New Roman"/>
      <w:sz w:val="28"/>
      <w:szCs w:val="22"/>
      <w:lang w:val="en-US" w:eastAsia="en-US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ageBreakBefore/>
      <w:spacing w:before="0" w:after="240" w:line="360" w:lineRule="auto"/>
      <w:ind w:firstLine="709"/>
      <w:jc w:val="left"/>
      <w:outlineLvl w:val="0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3">
    <w:name w:val="heading 2"/>
    <w:basedOn w:val="1"/>
    <w:next w:val="1"/>
    <w:link w:val="43"/>
    <w:unhideWhenUsed/>
    <w:qFormat/>
    <w:uiPriority w:val="9"/>
    <w:pPr>
      <w:keepNext/>
      <w:keepLines/>
      <w:pageBreakBefore w:val="0"/>
      <w:spacing w:before="240" w:after="240" w:line="360" w:lineRule="auto"/>
      <w:ind w:firstLine="709"/>
      <w:jc w:val="left"/>
      <w:outlineLvl w:val="1"/>
    </w:pPr>
    <w:rPr>
      <w:rFonts w:ascii="Times New Roman" w:hAnsi="Times New Roman" w:eastAsia="Times New Roman" w:cs="Times New Roman"/>
      <w:b/>
      <w:bCs/>
      <w:sz w:val="28"/>
      <w:szCs w:val="26"/>
    </w:rPr>
  </w:style>
  <w:style w:type="paragraph" w:styleId="4">
    <w:name w:val="heading 3"/>
    <w:basedOn w:val="1"/>
    <w:next w:val="1"/>
    <w:link w:val="4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9"/>
    <w:unhideWhenUsed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8"/>
    <w:unhideWhenUsed/>
    <w:qFormat/>
    <w:uiPriority w:val="99"/>
    <w:pPr>
      <w:spacing w:after="120"/>
    </w:pPr>
  </w:style>
  <w:style w:type="paragraph" w:styleId="21">
    <w:name w:val="toc 1"/>
    <w:basedOn w:val="1"/>
    <w:next w:val="1"/>
    <w:semiHidden/>
    <w:unhideWhenUsed/>
    <w:uiPriority w:val="39"/>
  </w:style>
  <w:style w:type="paragraph" w:styleId="22">
    <w:name w:val="macro"/>
    <w:link w:val="51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3">
    <w:name w:val="toc 2"/>
    <w:basedOn w:val="1"/>
    <w:next w:val="1"/>
    <w:semiHidden/>
    <w:unhideWhenUsed/>
    <w:uiPriority w:val="39"/>
    <w:pPr>
      <w:ind w:left="420" w:leftChars="200"/>
    </w:pPr>
  </w:style>
  <w:style w:type="paragraph" w:styleId="24">
    <w:name w:val="List Bullet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7">
    <w:name w:val="Title"/>
    <w:basedOn w:val="1"/>
    <w:next w:val="1"/>
    <w:link w:val="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8">
    <w:name w:val="footer"/>
    <w:basedOn w:val="1"/>
    <w:link w:val="40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9">
    <w:name w:val="List Number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1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2">
    <w:name w:val="Body Text 3"/>
    <w:basedOn w:val="1"/>
    <w:link w:val="50"/>
    <w:unhideWhenUsed/>
    <w:uiPriority w:val="99"/>
    <w:pPr>
      <w:spacing w:after="120"/>
    </w:pPr>
    <w:rPr>
      <w:sz w:val="16"/>
      <w:szCs w:val="16"/>
    </w:rPr>
  </w:style>
  <w:style w:type="paragraph" w:styleId="33">
    <w:name w:val="Subtitle"/>
    <w:basedOn w:val="1"/>
    <w:next w:val="1"/>
    <w:link w:val="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4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5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6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7">
    <w:name w:val="List 3"/>
    <w:basedOn w:val="1"/>
    <w:unhideWhenUsed/>
    <w:qFormat/>
    <w:uiPriority w:val="99"/>
    <w:pPr>
      <w:ind w:left="1080" w:hanging="360"/>
      <w:contextualSpacing/>
    </w:pPr>
  </w:style>
  <w:style w:type="table" w:styleId="38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9">
    <w:name w:val="Header Char"/>
    <w:basedOn w:val="11"/>
    <w:link w:val="19"/>
    <w:uiPriority w:val="99"/>
  </w:style>
  <w:style w:type="character" w:customStyle="1" w:styleId="40">
    <w:name w:val="Footer Char"/>
    <w:basedOn w:val="11"/>
    <w:link w:val="28"/>
    <w:qFormat/>
    <w:uiPriority w:val="99"/>
  </w:style>
  <w:style w:type="paragraph" w:styleId="4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2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3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4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5">
    <w:name w:val="Title Char"/>
    <w:basedOn w:val="11"/>
    <w:link w:val="27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6">
    <w:name w:val="Subtitle Char"/>
    <w:basedOn w:val="11"/>
    <w:link w:val="3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7">
    <w:name w:val="List Paragraph"/>
    <w:basedOn w:val="1"/>
    <w:qFormat/>
    <w:uiPriority w:val="34"/>
    <w:pPr>
      <w:ind w:left="720"/>
      <w:contextualSpacing/>
    </w:pPr>
  </w:style>
  <w:style w:type="character" w:customStyle="1" w:styleId="48">
    <w:name w:val="Body Text Char"/>
    <w:basedOn w:val="11"/>
    <w:link w:val="20"/>
    <w:uiPriority w:val="99"/>
  </w:style>
  <w:style w:type="character" w:customStyle="1" w:styleId="49">
    <w:name w:val="Body Text 2 Char"/>
    <w:basedOn w:val="11"/>
    <w:link w:val="16"/>
    <w:qFormat/>
    <w:uiPriority w:val="99"/>
  </w:style>
  <w:style w:type="character" w:customStyle="1" w:styleId="50">
    <w:name w:val="Body Text 3 Char"/>
    <w:basedOn w:val="11"/>
    <w:link w:val="32"/>
    <w:uiPriority w:val="99"/>
    <w:rPr>
      <w:sz w:val="16"/>
      <w:szCs w:val="16"/>
    </w:rPr>
  </w:style>
  <w:style w:type="character" w:customStyle="1" w:styleId="51">
    <w:name w:val="Macro Text Char"/>
    <w:basedOn w:val="11"/>
    <w:link w:val="22"/>
    <w:uiPriority w:val="99"/>
    <w:rPr>
      <w:rFonts w:ascii="Courier" w:hAnsi="Courier"/>
      <w:sz w:val="20"/>
      <w:szCs w:val="20"/>
    </w:rPr>
  </w:style>
  <w:style w:type="paragraph" w:styleId="52">
    <w:name w:val="Quote"/>
    <w:basedOn w:val="1"/>
    <w:next w:val="1"/>
    <w:link w:val="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3">
    <w:name w:val="Quote Char"/>
    <w:basedOn w:val="11"/>
    <w:link w:val="52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4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5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6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7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8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9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60">
    <w:name w:val="Intense Quote"/>
    <w:basedOn w:val="1"/>
    <w:next w:val="1"/>
    <w:link w:val="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1">
    <w:name w:val="Intense Quote Char"/>
    <w:basedOn w:val="11"/>
    <w:link w:val="60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3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4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5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6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7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8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9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70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71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2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3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4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5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6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7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8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9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80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81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2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3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4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5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6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7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8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9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5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6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2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3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4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5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6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7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8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9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10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6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7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8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9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20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21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2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3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4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0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1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2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3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4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5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6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7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8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9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40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41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2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3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4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5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7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9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1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2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3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4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5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6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7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8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9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60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61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2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3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4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5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paragraph" w:customStyle="1" w:styleId="166">
    <w:name w:val="Подпись по ГОСТ"/>
    <w:basedOn w:val="1"/>
    <w:uiPriority w:val="0"/>
    <w:pPr>
      <w:keepNext/>
      <w:ind w:firstLine="0"/>
    </w:pPr>
  </w:style>
  <w:style w:type="paragraph" w:customStyle="1" w:styleId="167">
    <w:name w:val="Текст таблицы"/>
    <w:basedOn w:val="1"/>
    <w:uiPriority w:val="0"/>
    <w:pPr>
      <w:spacing w:line="240" w:lineRule="auto"/>
      <w:ind w:firstLine="0"/>
      <w:jc w:val="left"/>
    </w:pPr>
    <w:rPr>
      <w:rFonts w:ascii="Times New Roman" w:hAnsi="Times New Roman" w:eastAsia="Times New Roman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123</dc:creator>
  <dc:description>Проверьте требования методички своего вуза — они важнее общих правил.</dc:description>
  <cp:lastModifiedBy>123</cp:lastModifiedBy>
  <dcterms:modified xsi:type="dcterms:W3CDTF">2026-09-26T08:50:18Z</dcterms:modified>
  <dc:subject>Шаблон курсовой работы</dc:subject>
  <dc:title>Шаблон курсовой работы по ГОСТ 7.32-2017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8451E26F79304437BDB73388DE97C89C_12</vt:lpwstr>
  </property>
</Properties>
</file>