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4E691">
      <w:pPr>
        <w:spacing w:line="240" w:lineRule="auto"/>
        <w:ind w:firstLine="0"/>
        <w:jc w:val="center"/>
      </w:pPr>
      <w:bookmarkStart w:id="5" w:name="_GoBack"/>
      <w:bookmarkEnd w:id="5"/>
      <w:r>
        <w:rPr>
          <w:b w:val="0"/>
        </w:rPr>
        <w:t>Министерство науки и высшего образования Российской Федерации</w:t>
      </w:r>
    </w:p>
    <w:p w14:paraId="3D9A6053">
      <w:pPr>
        <w:spacing w:line="240" w:lineRule="auto"/>
        <w:ind w:firstLine="0"/>
        <w:jc w:val="center"/>
      </w:pPr>
      <w:r>
        <w:rPr>
          <w:b w:val="0"/>
          <w:highlight w:val="yellow"/>
        </w:rPr>
        <w:t>[Полное наименование образовательной организации]</w:t>
      </w:r>
    </w:p>
    <w:p w14:paraId="21A10AD1">
      <w:pPr>
        <w:spacing w:line="240" w:lineRule="auto"/>
        <w:ind w:firstLine="0"/>
        <w:jc w:val="center"/>
      </w:pPr>
      <w:r>
        <w:rPr>
          <w:b w:val="0"/>
          <w:highlight w:val="yellow"/>
        </w:rPr>
        <w:t>[Институт / факультет]</w:t>
      </w:r>
    </w:p>
    <w:p w14:paraId="6B2BB8FB">
      <w:pPr>
        <w:spacing w:line="240" w:lineRule="auto"/>
        <w:ind w:firstLine="0"/>
        <w:jc w:val="center"/>
      </w:pPr>
      <w:r>
        <w:rPr>
          <w:b w:val="0"/>
        </w:rPr>
        <w:t xml:space="preserve">Кафедра </w:t>
      </w:r>
      <w:r>
        <w:rPr>
          <w:b w:val="0"/>
          <w:highlight w:val="yellow"/>
        </w:rPr>
        <w:t>[наименование кафедры]</w:t>
      </w:r>
    </w:p>
    <w:p w14:paraId="3EC6E74A">
      <w:pPr>
        <w:spacing w:line="240" w:lineRule="auto"/>
        <w:ind w:firstLine="0"/>
      </w:pPr>
    </w:p>
    <w:p w14:paraId="79660753">
      <w:pPr>
        <w:spacing w:line="240" w:lineRule="auto"/>
        <w:ind w:firstLine="0"/>
      </w:pPr>
    </w:p>
    <w:p w14:paraId="6D07B10E">
      <w:pPr>
        <w:spacing w:line="240" w:lineRule="auto"/>
        <w:ind w:firstLine="0"/>
      </w:pPr>
    </w:p>
    <w:p w14:paraId="26D1DBB7">
      <w:pPr>
        <w:spacing w:line="240" w:lineRule="auto"/>
        <w:ind w:firstLine="0"/>
      </w:pPr>
    </w:p>
    <w:p w14:paraId="624D3CA1">
      <w:pPr>
        <w:spacing w:line="240" w:lineRule="auto"/>
        <w:ind w:firstLine="0"/>
      </w:pPr>
    </w:p>
    <w:p w14:paraId="06F7B35C">
      <w:pPr>
        <w:spacing w:line="240" w:lineRule="auto"/>
        <w:ind w:firstLine="0"/>
      </w:pPr>
    </w:p>
    <w:p w14:paraId="7C746DD8">
      <w:pPr>
        <w:spacing w:line="240" w:lineRule="auto"/>
        <w:ind w:firstLine="0"/>
      </w:pPr>
    </w:p>
    <w:p w14:paraId="50895C04">
      <w:pPr>
        <w:spacing w:line="240" w:lineRule="auto"/>
        <w:ind w:firstLine="0"/>
        <w:jc w:val="center"/>
      </w:pPr>
      <w:r>
        <w:rPr>
          <w:b/>
          <w:sz w:val="32"/>
        </w:rPr>
        <w:t>РЕФЕРАТ</w:t>
      </w:r>
    </w:p>
    <w:p w14:paraId="307D192C">
      <w:pPr>
        <w:spacing w:line="240" w:lineRule="auto"/>
        <w:ind w:firstLine="0"/>
        <w:jc w:val="center"/>
      </w:pPr>
      <w:r>
        <w:rPr>
          <w:b w:val="0"/>
        </w:rPr>
        <w:t>по дисциплине «</w:t>
      </w:r>
      <w:r>
        <w:rPr>
          <w:b w:val="0"/>
          <w:highlight w:val="yellow"/>
        </w:rPr>
        <w:t>[Название дисциплины]</w:t>
      </w:r>
      <w:r>
        <w:rPr>
          <w:b w:val="0"/>
        </w:rPr>
        <w:t>»</w:t>
      </w:r>
    </w:p>
    <w:p w14:paraId="157B404A">
      <w:pPr>
        <w:spacing w:line="240" w:lineRule="auto"/>
        <w:ind w:firstLine="0"/>
        <w:jc w:val="center"/>
      </w:pPr>
      <w:r>
        <w:rPr>
          <w:b w:val="0"/>
        </w:rPr>
        <w:t>на тему: «</w:t>
      </w:r>
      <w:r>
        <w:rPr>
          <w:b w:val="0"/>
          <w:highlight w:val="yellow"/>
        </w:rPr>
        <w:t>[Тема реферата]</w:t>
      </w:r>
      <w:r>
        <w:rPr>
          <w:b w:val="0"/>
        </w:rPr>
        <w:t>»</w:t>
      </w:r>
    </w:p>
    <w:p w14:paraId="23EABAF3">
      <w:pPr>
        <w:spacing w:line="240" w:lineRule="auto"/>
        <w:ind w:firstLine="0"/>
      </w:pPr>
    </w:p>
    <w:p w14:paraId="50B6C539">
      <w:pPr>
        <w:spacing w:line="240" w:lineRule="auto"/>
        <w:ind w:firstLine="0"/>
      </w:pPr>
    </w:p>
    <w:p w14:paraId="638C0453">
      <w:pPr>
        <w:spacing w:line="240" w:lineRule="auto"/>
        <w:ind w:firstLine="0"/>
      </w:pPr>
    </w:p>
    <w:p w14:paraId="139DF62C">
      <w:pPr>
        <w:spacing w:line="240" w:lineRule="auto"/>
        <w:ind w:firstLine="0"/>
      </w:pPr>
    </w:p>
    <w:p w14:paraId="56D4B042">
      <w:pPr>
        <w:spacing w:line="240" w:lineRule="auto"/>
        <w:ind w:firstLine="0"/>
      </w:pPr>
    </w:p>
    <w:p w14:paraId="6F62F381">
      <w:pPr>
        <w:spacing w:line="240" w:lineRule="auto"/>
        <w:ind w:firstLine="0"/>
      </w:pPr>
    </w:p>
    <w:p w14:paraId="7EFCD040">
      <w:pPr>
        <w:spacing w:line="240" w:lineRule="auto"/>
        <w:ind w:firstLine="0"/>
      </w:pPr>
    </w:p>
    <w:p w14:paraId="212B7321">
      <w:pPr>
        <w:spacing w:line="240" w:lineRule="auto"/>
        <w:ind w:left="4252" w:firstLine="0"/>
        <w:jc w:val="left"/>
      </w:pPr>
      <w:r>
        <w:rPr>
          <w:b w:val="0"/>
        </w:rPr>
        <w:t xml:space="preserve">Выполнил(а): студент(ка) </w:t>
      </w:r>
      <w:r>
        <w:rPr>
          <w:b w:val="0"/>
          <w:highlight w:val="yellow"/>
        </w:rPr>
        <w:t>[курс]</w:t>
      </w:r>
      <w:r>
        <w:rPr>
          <w:b w:val="0"/>
        </w:rPr>
        <w:t xml:space="preserve"> курса</w:t>
      </w:r>
    </w:p>
    <w:p w14:paraId="6529D0BD">
      <w:pPr>
        <w:spacing w:line="240" w:lineRule="auto"/>
        <w:ind w:left="4252" w:firstLine="0"/>
        <w:jc w:val="left"/>
      </w:pPr>
      <w:r>
        <w:rPr>
          <w:b w:val="0"/>
        </w:rPr>
        <w:t xml:space="preserve">группы </w:t>
      </w:r>
      <w:r>
        <w:rPr>
          <w:b w:val="0"/>
          <w:highlight w:val="yellow"/>
        </w:rPr>
        <w:t>[номер группы]</w:t>
      </w:r>
    </w:p>
    <w:p w14:paraId="2645F21D">
      <w:pPr>
        <w:spacing w:line="240" w:lineRule="auto"/>
        <w:ind w:left="4252" w:firstLine="0"/>
        <w:jc w:val="left"/>
      </w:pPr>
      <w:r>
        <w:rPr>
          <w:b w:val="0"/>
          <w:highlight w:val="yellow"/>
        </w:rPr>
        <w:t>[Фамилия Имя Отчество]</w:t>
      </w:r>
    </w:p>
    <w:p w14:paraId="5E1B98EC">
      <w:pPr>
        <w:spacing w:line="240" w:lineRule="auto"/>
        <w:ind w:left="4252" w:firstLine="0"/>
        <w:jc w:val="left"/>
      </w:pPr>
    </w:p>
    <w:p w14:paraId="0E8DBBBC">
      <w:pPr>
        <w:spacing w:line="240" w:lineRule="auto"/>
        <w:ind w:left="4252" w:firstLine="0"/>
        <w:jc w:val="left"/>
      </w:pPr>
      <w:r>
        <w:rPr>
          <w:b w:val="0"/>
        </w:rPr>
        <w:t xml:space="preserve">Проверил(а): </w:t>
      </w:r>
      <w:r>
        <w:rPr>
          <w:b w:val="0"/>
          <w:highlight w:val="yellow"/>
        </w:rPr>
        <w:t>[должность, учёная степень]</w:t>
      </w:r>
    </w:p>
    <w:p w14:paraId="70AAEDCB">
      <w:pPr>
        <w:spacing w:line="240" w:lineRule="auto"/>
        <w:ind w:left="4252" w:firstLine="0"/>
        <w:jc w:val="left"/>
      </w:pPr>
      <w:r>
        <w:rPr>
          <w:b w:val="0"/>
          <w:highlight w:val="yellow"/>
        </w:rPr>
        <w:t>[Фамилия И. О.]</w:t>
      </w:r>
    </w:p>
    <w:p w14:paraId="3992C44D">
      <w:pPr>
        <w:spacing w:line="240" w:lineRule="auto"/>
        <w:ind w:firstLine="0"/>
      </w:pPr>
    </w:p>
    <w:p w14:paraId="210DED7A">
      <w:pPr>
        <w:spacing w:line="240" w:lineRule="auto"/>
        <w:ind w:firstLine="0"/>
      </w:pPr>
    </w:p>
    <w:p w14:paraId="307C77C5">
      <w:pPr>
        <w:spacing w:line="240" w:lineRule="auto"/>
        <w:ind w:firstLine="0"/>
      </w:pPr>
    </w:p>
    <w:p w14:paraId="0FC2B351">
      <w:pPr>
        <w:spacing w:line="240" w:lineRule="auto"/>
        <w:ind w:firstLine="0"/>
      </w:pPr>
    </w:p>
    <w:p w14:paraId="7220A23F">
      <w:pPr>
        <w:spacing w:line="240" w:lineRule="auto"/>
        <w:ind w:firstLine="0"/>
      </w:pPr>
    </w:p>
    <w:p w14:paraId="2838CC58">
      <w:pPr>
        <w:spacing w:line="240" w:lineRule="auto"/>
        <w:ind w:firstLine="0"/>
      </w:pPr>
    </w:p>
    <w:p w14:paraId="09200B48">
      <w:pPr>
        <w:spacing w:line="240" w:lineRule="auto"/>
        <w:ind w:firstLine="0"/>
      </w:pPr>
    </w:p>
    <w:p w14:paraId="724E315E">
      <w:pPr>
        <w:spacing w:line="240" w:lineRule="auto"/>
        <w:ind w:firstLine="0"/>
      </w:pPr>
    </w:p>
    <w:p w14:paraId="235115B8">
      <w:pPr>
        <w:spacing w:line="240" w:lineRule="auto"/>
        <w:ind w:firstLine="0"/>
      </w:pPr>
    </w:p>
    <w:p w14:paraId="29E8EF5C">
      <w:pPr>
        <w:spacing w:line="240" w:lineRule="auto"/>
        <w:ind w:firstLine="0"/>
      </w:pPr>
    </w:p>
    <w:p w14:paraId="1DB9BB68">
      <w:pPr>
        <w:spacing w:line="240" w:lineRule="auto"/>
        <w:ind w:firstLine="0"/>
      </w:pPr>
    </w:p>
    <w:p w14:paraId="664E1625">
      <w:pPr>
        <w:spacing w:line="240" w:lineRule="auto"/>
        <w:ind w:firstLine="0"/>
      </w:pPr>
    </w:p>
    <w:p w14:paraId="5157C976">
      <w:pPr>
        <w:spacing w:line="240" w:lineRule="auto"/>
        <w:ind w:firstLine="0"/>
      </w:pPr>
    </w:p>
    <w:p w14:paraId="40E6AFC6">
      <w:pPr>
        <w:spacing w:line="240" w:lineRule="auto"/>
        <w:ind w:firstLine="0"/>
      </w:pPr>
    </w:p>
    <w:p w14:paraId="368A9BD4">
      <w:pPr>
        <w:spacing w:line="240" w:lineRule="auto"/>
        <w:ind w:firstLine="0"/>
      </w:pPr>
    </w:p>
    <w:p w14:paraId="18FB496F">
      <w:pPr>
        <w:spacing w:line="240" w:lineRule="auto"/>
        <w:ind w:firstLine="0"/>
        <w:jc w:val="center"/>
      </w:pPr>
      <w:r>
        <w:rPr>
          <w:b w:val="0"/>
          <w:highlight w:val="yellow"/>
        </w:rPr>
        <w:t>[Город]</w:t>
      </w:r>
      <w:r>
        <w:rPr>
          <w:b w:val="0"/>
        </w:rPr>
        <w:t xml:space="preserve"> </w:t>
      </w:r>
      <w:r>
        <w:rPr>
          <w:b w:val="0"/>
          <w:highlight w:val="yellow"/>
        </w:rPr>
        <w:t>[год]</w:t>
      </w:r>
    </w:p>
    <w:p w14:paraId="144592D8">
      <w:r>
        <w:br w:type="page"/>
      </w:r>
    </w:p>
    <w:p w14:paraId="36B1CB68">
      <w:pPr>
        <w:ind w:firstLine="0"/>
        <w:jc w:val="center"/>
      </w:pPr>
      <w:r>
        <w:rPr>
          <w:b/>
        </w:rPr>
        <w:t>СОДЕРЖАНИЕ</w:t>
      </w:r>
    </w:p>
    <w:p w14:paraId="159A3375">
      <w:pPr>
        <w:pStyle w:val="21"/>
        <w:tabs>
          <w:tab w:val="right" w:leader="dot" w:pos="9355"/>
        </w:tabs>
      </w:pPr>
      <w:r>
        <w:fldChar w:fldCharType="begin"/>
      </w:r>
      <w:r>
        <w:instrText xml:space="preserve">TOC \o "1-2" \h \z \u</w:instrText>
      </w:r>
      <w:r>
        <w:fldChar w:fldCharType="separate"/>
      </w:r>
      <w:r>
        <w:fldChar w:fldCharType="begin"/>
      </w:r>
      <w:r>
        <w:instrText xml:space="preserve"> HYPERLINK \l _Toc31369 </w:instrText>
      </w:r>
      <w:r>
        <w:fldChar w:fldCharType="separate"/>
      </w:r>
      <w:r>
        <w:t>ВВЕДЕНИЕ</w:t>
      </w:r>
      <w:r>
        <w:tab/>
      </w:r>
      <w:r>
        <w:fldChar w:fldCharType="begin"/>
      </w:r>
      <w:r>
        <w:instrText xml:space="preserve"> PAGEREF _Toc31369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283F357F">
      <w:pPr>
        <w:pStyle w:val="21"/>
        <w:tabs>
          <w:tab w:val="right" w:leader="dot" w:pos="9355"/>
        </w:tabs>
      </w:pPr>
      <w:r>
        <w:fldChar w:fldCharType="begin"/>
      </w:r>
      <w:r>
        <w:instrText xml:space="preserve"> HYPERLINK \l _Toc9381 </w:instrText>
      </w:r>
      <w:r>
        <w:fldChar w:fldCharType="separate"/>
      </w:r>
      <w:r>
        <w:t>1 [Название первого раздела]</w:t>
      </w:r>
      <w:r>
        <w:tab/>
      </w:r>
      <w:r>
        <w:fldChar w:fldCharType="begin"/>
      </w:r>
      <w:r>
        <w:instrText xml:space="preserve"> PAGEREF _Toc9381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084BF02">
      <w:pPr>
        <w:pStyle w:val="21"/>
        <w:tabs>
          <w:tab w:val="right" w:leader="dot" w:pos="9355"/>
        </w:tabs>
      </w:pPr>
      <w:r>
        <w:fldChar w:fldCharType="begin"/>
      </w:r>
      <w:r>
        <w:instrText xml:space="preserve"> HYPERLINK \l _Toc11638 </w:instrText>
      </w:r>
      <w:r>
        <w:fldChar w:fldCharType="separate"/>
      </w:r>
      <w:r>
        <w:t>2 [Название второго раздела]</w:t>
      </w:r>
      <w:r>
        <w:tab/>
      </w:r>
      <w:r>
        <w:fldChar w:fldCharType="begin"/>
      </w:r>
      <w:r>
        <w:instrText xml:space="preserve"> PAGEREF _Toc11638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29FE7862">
      <w:pPr>
        <w:pStyle w:val="21"/>
        <w:tabs>
          <w:tab w:val="right" w:leader="dot" w:pos="9355"/>
        </w:tabs>
      </w:pPr>
      <w:r>
        <w:fldChar w:fldCharType="begin"/>
      </w:r>
      <w:r>
        <w:instrText xml:space="preserve"> HYPERLINK \l _Toc835 </w:instrText>
      </w:r>
      <w:r>
        <w:fldChar w:fldCharType="separate"/>
      </w:r>
      <w:r>
        <w:t>ЗАКЛЮЧЕНИЕ</w:t>
      </w:r>
      <w:r>
        <w:tab/>
      </w:r>
      <w:r>
        <w:fldChar w:fldCharType="begin"/>
      </w:r>
      <w:r>
        <w:instrText xml:space="preserve"> PAGEREF _Toc835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1969D75A">
      <w:pPr>
        <w:pStyle w:val="21"/>
        <w:tabs>
          <w:tab w:val="right" w:leader="dot" w:pos="9355"/>
        </w:tabs>
      </w:pPr>
      <w:r>
        <w:fldChar w:fldCharType="begin"/>
      </w:r>
      <w:r>
        <w:instrText xml:space="preserve"> HYPERLINK \l _Toc24591 </w:instrText>
      </w:r>
      <w:r>
        <w:fldChar w:fldCharType="separate"/>
      </w:r>
      <w:r>
        <w:t>СПИСОК ИСПОЛЬЗОВАННЫХ ИСТОЧНИКОВ</w:t>
      </w:r>
      <w:r>
        <w:tab/>
      </w:r>
      <w:r>
        <w:fldChar w:fldCharType="begin"/>
      </w:r>
      <w:r>
        <w:instrText xml:space="preserve"> PAGEREF _Toc24591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B5AC786">
      <w:pPr>
        <w:ind w:firstLine="0"/>
      </w:pPr>
      <w:r>
        <w:fldChar w:fldCharType="end"/>
      </w:r>
    </w:p>
    <w:p w14:paraId="6EB3CA04">
      <w:pPr>
        <w:pStyle w:val="2"/>
        <w:ind w:firstLine="0"/>
        <w:jc w:val="center"/>
      </w:pPr>
      <w:bookmarkStart w:id="0" w:name="_Toc31369"/>
      <w:r>
        <w:rPr>
          <w:b/>
        </w:rPr>
        <w:t>ВВЕДЕНИЕ</w:t>
      </w:r>
      <w:bookmarkEnd w:id="0"/>
    </w:p>
    <w:p w14:paraId="78E822A9">
      <w:r>
        <w:rPr>
          <w:b w:val="0"/>
          <w:highlight w:val="yellow"/>
        </w:rPr>
        <w:t>[Актуальность темы: почему тема важна сегодня — 1–2 абзаца.]</w:t>
      </w:r>
    </w:p>
    <w:p w14:paraId="6E0A5865">
      <w:r>
        <w:rPr>
          <w:b w:val="0"/>
        </w:rPr>
        <w:t xml:space="preserve">Цель реферата — </w:t>
      </w:r>
      <w:r>
        <w:rPr>
          <w:b w:val="0"/>
          <w:highlight w:val="yellow"/>
        </w:rPr>
        <w:t>[например: рассмотреть основные подходы к …]</w:t>
      </w:r>
      <w:r>
        <w:rPr>
          <w:b w:val="0"/>
        </w:rPr>
        <w:t>.</w:t>
      </w:r>
    </w:p>
    <w:p w14:paraId="1E8708C7">
      <w:r>
        <w:rPr>
          <w:b w:val="0"/>
        </w:rPr>
        <w:t xml:space="preserve">Задачи: </w:t>
      </w:r>
      <w:r>
        <w:rPr>
          <w:b w:val="0"/>
          <w:highlight w:val="yellow"/>
        </w:rPr>
        <w:t>[1) раскрыть понятие …; 2) рассмотреть …; 3) проанализировать …]</w:t>
      </w:r>
      <w:r>
        <w:rPr>
          <w:b w:val="0"/>
        </w:rPr>
        <w:t>.</w:t>
      </w:r>
    </w:p>
    <w:p w14:paraId="6649ADCA">
      <w:r>
        <w:rPr>
          <w:b w:val="0"/>
        </w:rPr>
        <w:t>Реферат состоит из введения, двух разделов, заключения и списка использованных источников.</w:t>
      </w:r>
    </w:p>
    <w:p w14:paraId="5C05A747">
      <w:pPr>
        <w:pStyle w:val="2"/>
      </w:pPr>
      <w:bookmarkStart w:id="1" w:name="_Toc9381"/>
      <w:r>
        <w:rPr>
          <w:b/>
        </w:rPr>
        <w:t>1 [Название первого раздела]</w:t>
      </w:r>
      <w:bookmarkEnd w:id="1"/>
    </w:p>
    <w:p w14:paraId="519C695B">
      <w:r>
        <w:rPr>
          <w:b w:val="0"/>
          <w:highlight w:val="yellow"/>
        </w:rPr>
        <w:t>[Текст раздела: понятия, взгляды разных авторов со ссылками на источники [1, с. 25]</w:t>
      </w:r>
      <w:r>
        <w:rPr>
          <w:b w:val="0"/>
        </w:rPr>
        <w:t>.]</w:t>
      </w:r>
    </w:p>
    <w:p w14:paraId="0AE16302">
      <w:pPr>
        <w:pStyle w:val="2"/>
      </w:pPr>
      <w:bookmarkStart w:id="2" w:name="_Toc11638"/>
      <w:r>
        <w:rPr>
          <w:b/>
        </w:rPr>
        <w:t>2 [Название второго раздела]</w:t>
      </w:r>
      <w:bookmarkEnd w:id="2"/>
    </w:p>
    <w:p w14:paraId="58E95DCC">
      <w:r>
        <w:rPr>
          <w:b w:val="0"/>
          <w:highlight w:val="yellow"/>
        </w:rPr>
        <w:t>[Текст раздела: анализ, примеры, сравнение подходов. В конце раздела — краткий вывод.]</w:t>
      </w:r>
    </w:p>
    <w:p w14:paraId="0E41F632">
      <w:pPr>
        <w:pStyle w:val="2"/>
        <w:ind w:firstLine="0"/>
        <w:jc w:val="center"/>
      </w:pPr>
      <w:bookmarkStart w:id="3" w:name="_Toc835"/>
      <w:r>
        <w:rPr>
          <w:b/>
        </w:rPr>
        <w:t>ЗАКЛЮЧЕНИЕ</w:t>
      </w:r>
      <w:bookmarkEnd w:id="3"/>
    </w:p>
    <w:p w14:paraId="1BE08845">
      <w:r>
        <w:rPr>
          <w:b w:val="0"/>
          <w:highlight w:val="yellow"/>
        </w:rPr>
        <w:t>[Выводы по каждой задаче из введения в том же порядке — 1 страница.]</w:t>
      </w:r>
    </w:p>
    <w:p w14:paraId="568624CC">
      <w:pPr>
        <w:pStyle w:val="2"/>
        <w:ind w:firstLine="0"/>
        <w:jc w:val="center"/>
      </w:pPr>
      <w:bookmarkStart w:id="4" w:name="_Toc24591"/>
      <w:r>
        <w:rPr>
          <w:b/>
        </w:rPr>
        <w:t>СПИСОК ИСПОЛЬЗОВАННЫХ ИСТОЧНИКОВ</w:t>
      </w:r>
      <w:bookmarkEnd w:id="4"/>
    </w:p>
    <w:p w14:paraId="113F4941">
      <w:r>
        <w:rPr>
          <w:b w:val="0"/>
        </w:rPr>
        <w:t xml:space="preserve">1. </w:t>
      </w:r>
      <w:r>
        <w:rPr>
          <w:b w:val="0"/>
          <w:highlight w:val="yellow"/>
        </w:rPr>
        <w:t>[Фамилия, И. О.]</w:t>
      </w:r>
      <w:r>
        <w:rPr>
          <w:b w:val="0"/>
        </w:rPr>
        <w:t xml:space="preserve"> </w:t>
      </w:r>
      <w:r>
        <w:rPr>
          <w:b w:val="0"/>
          <w:highlight w:val="yellow"/>
        </w:rPr>
        <w:t>[Название книги]</w:t>
      </w:r>
      <w:r>
        <w:rPr>
          <w:b w:val="0"/>
        </w:rPr>
        <w:t xml:space="preserve"> : учебник / </w:t>
      </w:r>
      <w:r>
        <w:rPr>
          <w:b w:val="0"/>
          <w:highlight w:val="yellow"/>
        </w:rPr>
        <w:t>[И. О. Фамилия]</w:t>
      </w:r>
      <w:r>
        <w:rPr>
          <w:b w:val="0"/>
        </w:rPr>
        <w:t xml:space="preserve">. — </w:t>
      </w:r>
      <w:r>
        <w:rPr>
          <w:b w:val="0"/>
          <w:highlight w:val="yellow"/>
        </w:rPr>
        <w:t>[Город]</w:t>
      </w:r>
      <w:r>
        <w:rPr>
          <w:b w:val="0"/>
        </w:rPr>
        <w:t xml:space="preserve"> : </w:t>
      </w:r>
      <w:r>
        <w:rPr>
          <w:b w:val="0"/>
          <w:highlight w:val="yellow"/>
        </w:rPr>
        <w:t>[Издательство]</w:t>
      </w:r>
      <w:r>
        <w:rPr>
          <w:b w:val="0"/>
        </w:rPr>
        <w:t xml:space="preserve">, </w:t>
      </w:r>
      <w:r>
        <w:rPr>
          <w:b w:val="0"/>
          <w:highlight w:val="yellow"/>
        </w:rPr>
        <w:t>[год]</w:t>
      </w:r>
      <w:r>
        <w:rPr>
          <w:b w:val="0"/>
        </w:rPr>
        <w:t xml:space="preserve">. — </w:t>
      </w:r>
      <w:r>
        <w:rPr>
          <w:b w:val="0"/>
          <w:highlight w:val="yellow"/>
        </w:rPr>
        <w:t>[число]</w:t>
      </w:r>
      <w:r>
        <w:rPr>
          <w:b w:val="0"/>
        </w:rPr>
        <w:t xml:space="preserve"> с.</w:t>
      </w:r>
    </w:p>
    <w:p w14:paraId="6DA0713F">
      <w:r>
        <w:rPr>
          <w:b w:val="0"/>
        </w:rPr>
        <w:t xml:space="preserve">2. </w:t>
      </w:r>
      <w:r>
        <w:rPr>
          <w:b w:val="0"/>
          <w:highlight w:val="yellow"/>
        </w:rPr>
        <w:t>[Фамилия, И. О.]</w:t>
      </w:r>
      <w:r>
        <w:rPr>
          <w:b w:val="0"/>
        </w:rPr>
        <w:t xml:space="preserve"> </w:t>
      </w:r>
      <w:r>
        <w:rPr>
          <w:b w:val="0"/>
          <w:highlight w:val="yellow"/>
        </w:rPr>
        <w:t>[Название статьи]</w:t>
      </w:r>
      <w:r>
        <w:rPr>
          <w:b w:val="0"/>
        </w:rPr>
        <w:t xml:space="preserve"> / </w:t>
      </w:r>
      <w:r>
        <w:rPr>
          <w:b w:val="0"/>
          <w:highlight w:val="yellow"/>
        </w:rPr>
        <w:t>[И. О. Фамилия]</w:t>
      </w:r>
      <w:r>
        <w:rPr>
          <w:b w:val="0"/>
        </w:rPr>
        <w:t xml:space="preserve"> // </w:t>
      </w:r>
      <w:r>
        <w:rPr>
          <w:b w:val="0"/>
          <w:highlight w:val="yellow"/>
        </w:rPr>
        <w:t>[Название журнала]</w:t>
      </w:r>
      <w:r>
        <w:rPr>
          <w:b w:val="0"/>
        </w:rPr>
        <w:t xml:space="preserve">. — </w:t>
      </w:r>
      <w:r>
        <w:rPr>
          <w:b w:val="0"/>
          <w:highlight w:val="yellow"/>
        </w:rPr>
        <w:t>[год]</w:t>
      </w:r>
      <w:r>
        <w:rPr>
          <w:b w:val="0"/>
        </w:rPr>
        <w:t xml:space="preserve">. — № </w:t>
      </w:r>
      <w:r>
        <w:rPr>
          <w:b w:val="0"/>
          <w:highlight w:val="yellow"/>
        </w:rPr>
        <w:t>[номер]</w:t>
      </w:r>
      <w:r>
        <w:rPr>
          <w:b w:val="0"/>
        </w:rPr>
        <w:t xml:space="preserve">. — С. </w:t>
      </w:r>
      <w:r>
        <w:rPr>
          <w:b w:val="0"/>
          <w:highlight w:val="yellow"/>
        </w:rPr>
        <w:t>[страницы]</w:t>
      </w:r>
      <w:r>
        <w:rPr>
          <w:b w:val="0"/>
        </w:rPr>
        <w:t>.</w:t>
      </w:r>
    </w:p>
    <w:p w14:paraId="59FDD22A">
      <w:r>
        <w:rPr>
          <w:b w:val="0"/>
        </w:rPr>
        <w:t xml:space="preserve">3. </w:t>
      </w:r>
      <w:r>
        <w:rPr>
          <w:b w:val="0"/>
          <w:highlight w:val="yellow"/>
        </w:rPr>
        <w:t>[Название сайта]</w:t>
      </w:r>
      <w:r>
        <w:rPr>
          <w:b w:val="0"/>
        </w:rPr>
        <w:t xml:space="preserve"> : </w:t>
      </w:r>
      <w:r>
        <w:rPr>
          <w:b w:val="0"/>
          <w:highlight w:val="yellow"/>
        </w:rPr>
        <w:t>[сайт]</w:t>
      </w:r>
      <w:r>
        <w:rPr>
          <w:b w:val="0"/>
        </w:rPr>
        <w:t xml:space="preserve">. — URL: </w:t>
      </w:r>
      <w:r>
        <w:rPr>
          <w:b w:val="0"/>
          <w:highlight w:val="yellow"/>
        </w:rPr>
        <w:t>[адрес]</w:t>
      </w:r>
      <w:r>
        <w:rPr>
          <w:b w:val="0"/>
        </w:rPr>
        <w:t xml:space="preserve"> (дата обращения: </w:t>
      </w:r>
      <w:r>
        <w:rPr>
          <w:b w:val="0"/>
          <w:highlight w:val="yellow"/>
        </w:rPr>
        <w:t>[дд.мм.гггг]</w:t>
      </w:r>
      <w:r>
        <w:rPr>
          <w:b w:val="0"/>
        </w:rPr>
        <w:t>).</w:t>
      </w:r>
    </w:p>
    <w:sectPr>
      <w:footerReference r:id="rId5" w:type="default"/>
      <w:pgSz w:w="11906" w:h="16838"/>
      <w:pgMar w:top="1134" w:right="850" w:bottom="1134" w:left="1701" w:header="720" w:footer="720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27B767">
    <w:pPr>
      <w:pStyle w:val="27"/>
      <w:ind w:firstLine="0"/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18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9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8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6872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360" w:lineRule="auto"/>
      <w:ind w:firstLine="709"/>
      <w:jc w:val="both"/>
    </w:pPr>
    <w:rPr>
      <w:rFonts w:ascii="Times New Roman" w:hAnsi="Times New Roman" w:eastAsia="Times New Roman" w:cs="Times New Roman"/>
      <w:sz w:val="28"/>
      <w:szCs w:val="22"/>
      <w:lang w:val="en-US" w:eastAsia="en-US" w:bidi="ar-SA"/>
    </w:rPr>
  </w:style>
  <w:style w:type="paragraph" w:styleId="2">
    <w:name w:val="heading 1"/>
    <w:basedOn w:val="1"/>
    <w:next w:val="1"/>
    <w:link w:val="41"/>
    <w:qFormat/>
    <w:uiPriority w:val="9"/>
    <w:pPr>
      <w:keepNext/>
      <w:keepLines/>
      <w:pageBreakBefore/>
      <w:spacing w:before="0" w:after="240" w:line="360" w:lineRule="auto"/>
      <w:ind w:firstLine="709"/>
      <w:jc w:val="left"/>
      <w:outlineLvl w:val="0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3">
    <w:name w:val="heading 2"/>
    <w:basedOn w:val="1"/>
    <w:next w:val="1"/>
    <w:link w:val="42"/>
    <w:unhideWhenUsed/>
    <w:qFormat/>
    <w:uiPriority w:val="9"/>
    <w:pPr>
      <w:keepNext/>
      <w:keepLines/>
      <w:pageBreakBefore w:val="0"/>
      <w:spacing w:before="0" w:after="240" w:line="360" w:lineRule="auto"/>
      <w:ind w:firstLine="709"/>
      <w:jc w:val="left"/>
      <w:outlineLvl w:val="1"/>
    </w:pPr>
    <w:rPr>
      <w:rFonts w:ascii="Times New Roman" w:hAnsi="Times New Roman" w:eastAsia="Times New Roman" w:cs="Times New Roman"/>
      <w:b/>
      <w:bCs/>
      <w:sz w:val="28"/>
      <w:szCs w:val="26"/>
    </w:rPr>
  </w:style>
  <w:style w:type="paragraph" w:styleId="4">
    <w:name w:val="heading 3"/>
    <w:basedOn w:val="1"/>
    <w:next w:val="1"/>
    <w:link w:val="4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8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16">
    <w:name w:val="Body Text 2"/>
    <w:basedOn w:val="1"/>
    <w:link w:val="48"/>
    <w:unhideWhenUsed/>
    <w:uiPriority w:val="99"/>
    <w:pPr>
      <w:spacing w:after="120" w:line="480" w:lineRule="auto"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Number 3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9">
    <w:name w:val="header"/>
    <w:basedOn w:val="1"/>
    <w:link w:val="3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Body Text"/>
    <w:basedOn w:val="1"/>
    <w:link w:val="47"/>
    <w:unhideWhenUsed/>
    <w:uiPriority w:val="99"/>
    <w:pPr>
      <w:spacing w:after="120"/>
    </w:pPr>
  </w:style>
  <w:style w:type="paragraph" w:styleId="21">
    <w:name w:val="toc 1"/>
    <w:basedOn w:val="1"/>
    <w:next w:val="1"/>
    <w:semiHidden/>
    <w:unhideWhenUsed/>
    <w:uiPriority w:val="39"/>
  </w:style>
  <w:style w:type="paragraph" w:styleId="22">
    <w:name w:val="macro"/>
    <w:link w:val="50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3">
    <w:name w:val="List Bullet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26">
    <w:name w:val="Title"/>
    <w:basedOn w:val="1"/>
    <w:next w:val="1"/>
    <w:link w:val="44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27">
    <w:name w:val="footer"/>
    <w:basedOn w:val="1"/>
    <w:link w:val="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List Number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9">
    <w:name w:val="List Number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0">
    <w:name w:val="List"/>
    <w:basedOn w:val="1"/>
    <w:unhideWhenUsed/>
    <w:uiPriority w:val="99"/>
    <w:pPr>
      <w:ind w:left="360" w:hanging="360"/>
      <w:contextualSpacing/>
    </w:pPr>
  </w:style>
  <w:style w:type="paragraph" w:styleId="31">
    <w:name w:val="Body Text 3"/>
    <w:basedOn w:val="1"/>
    <w:link w:val="49"/>
    <w:unhideWhenUsed/>
    <w:uiPriority w:val="99"/>
    <w:pPr>
      <w:spacing w:after="120"/>
    </w:pPr>
    <w:rPr>
      <w:sz w:val="16"/>
      <w:szCs w:val="16"/>
    </w:rPr>
  </w:style>
  <w:style w:type="paragraph" w:styleId="32">
    <w:name w:val="Subtitle"/>
    <w:basedOn w:val="1"/>
    <w:next w:val="1"/>
    <w:link w:val="4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3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4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5">
    <w:name w:val="List 2"/>
    <w:basedOn w:val="1"/>
    <w:unhideWhenUsed/>
    <w:uiPriority w:val="99"/>
    <w:pPr>
      <w:ind w:left="720" w:hanging="360"/>
      <w:contextualSpacing/>
    </w:pPr>
  </w:style>
  <w:style w:type="paragraph" w:styleId="36">
    <w:name w:val="List 3"/>
    <w:basedOn w:val="1"/>
    <w:unhideWhenUsed/>
    <w:uiPriority w:val="99"/>
    <w:pPr>
      <w:ind w:left="1080" w:hanging="360"/>
      <w:contextualSpacing/>
    </w:pPr>
  </w:style>
  <w:style w:type="table" w:styleId="37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8">
    <w:name w:val="Header Char"/>
    <w:basedOn w:val="11"/>
    <w:link w:val="19"/>
    <w:uiPriority w:val="99"/>
  </w:style>
  <w:style w:type="character" w:customStyle="1" w:styleId="39">
    <w:name w:val="Footer Char"/>
    <w:basedOn w:val="11"/>
    <w:link w:val="27"/>
    <w:qFormat/>
    <w:uiPriority w:val="99"/>
  </w:style>
  <w:style w:type="paragraph" w:styleId="40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1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2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3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4">
    <w:name w:val="Title Char"/>
    <w:basedOn w:val="11"/>
    <w:link w:val="2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5">
    <w:name w:val="Subtitle Char"/>
    <w:basedOn w:val="11"/>
    <w:link w:val="32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6">
    <w:name w:val="List Paragraph"/>
    <w:basedOn w:val="1"/>
    <w:qFormat/>
    <w:uiPriority w:val="34"/>
    <w:pPr>
      <w:ind w:left="720"/>
      <w:contextualSpacing/>
    </w:pPr>
  </w:style>
  <w:style w:type="character" w:customStyle="1" w:styleId="47">
    <w:name w:val="Body Text Char"/>
    <w:basedOn w:val="11"/>
    <w:link w:val="20"/>
    <w:uiPriority w:val="99"/>
  </w:style>
  <w:style w:type="character" w:customStyle="1" w:styleId="48">
    <w:name w:val="Body Text 2 Char"/>
    <w:basedOn w:val="11"/>
    <w:link w:val="16"/>
    <w:uiPriority w:val="99"/>
  </w:style>
  <w:style w:type="character" w:customStyle="1" w:styleId="49">
    <w:name w:val="Body Text 3 Char"/>
    <w:basedOn w:val="11"/>
    <w:link w:val="31"/>
    <w:uiPriority w:val="99"/>
    <w:rPr>
      <w:sz w:val="16"/>
      <w:szCs w:val="16"/>
    </w:rPr>
  </w:style>
  <w:style w:type="character" w:customStyle="1" w:styleId="50">
    <w:name w:val="Macro Text Char"/>
    <w:basedOn w:val="11"/>
    <w:link w:val="22"/>
    <w:uiPriority w:val="99"/>
    <w:rPr>
      <w:rFonts w:ascii="Courier" w:hAnsi="Courier"/>
      <w:sz w:val="20"/>
      <w:szCs w:val="20"/>
    </w:rPr>
  </w:style>
  <w:style w:type="paragraph" w:styleId="51">
    <w:name w:val="Quote"/>
    <w:basedOn w:val="1"/>
    <w:next w:val="1"/>
    <w:link w:val="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Quote Char"/>
    <w:basedOn w:val="11"/>
    <w:link w:val="51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3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4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5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6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7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8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9">
    <w:name w:val="Intense Quote"/>
    <w:basedOn w:val="1"/>
    <w:next w:val="1"/>
    <w:link w:val="60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Intense Quote Char"/>
    <w:basedOn w:val="11"/>
    <w:link w:val="59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1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2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3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4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5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6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7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8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2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2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3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2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4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8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40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1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2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3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7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8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2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3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4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5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7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8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9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60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123</cp:lastModifiedBy>
  <dcterms:modified xsi:type="dcterms:W3CDTF">2026-10-05T12:26:36Z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61C13281724E4138B443EF03DE97E13A_12</vt:lpwstr>
  </property>
</Properties>
</file>